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8E5" w:rsidRDefault="00B738E5" w:rsidP="00370D9A">
      <w:pPr>
        <w:spacing w:line="360" w:lineRule="auto"/>
        <w:jc w:val="center"/>
        <w:rPr>
          <w:lang w:val="en-US"/>
        </w:rPr>
      </w:pPr>
    </w:p>
    <w:p w:rsidR="00B738E5" w:rsidRDefault="006D3864" w:rsidP="0067351F">
      <w:pPr>
        <w:pStyle w:val="aa"/>
        <w:spacing w:before="0" w:beforeAutospacing="0" w:after="0" w:line="240" w:lineRule="atLeast"/>
      </w:pPr>
      <w:r>
        <w:t>СОГЛАСОВАНО:</w:t>
      </w:r>
      <w:r w:rsidR="00B738E5">
        <w:tab/>
      </w:r>
      <w:r w:rsidR="00B738E5">
        <w:tab/>
      </w:r>
      <w:r w:rsidR="00B738E5">
        <w:tab/>
      </w:r>
      <w:r w:rsidR="00B738E5">
        <w:tab/>
      </w:r>
      <w:r w:rsidR="00B738E5">
        <w:tab/>
      </w:r>
      <w:r w:rsidR="00B738E5">
        <w:tab/>
      </w:r>
      <w:r w:rsidR="007F102F">
        <w:t xml:space="preserve">   </w:t>
      </w:r>
      <w:r w:rsidR="0067351F">
        <w:t xml:space="preserve">           УТВЕРЖДАЮ:</w:t>
      </w:r>
    </w:p>
    <w:p w:rsidR="00B738E5" w:rsidRDefault="006D3864" w:rsidP="00B738E5">
      <w:pPr>
        <w:pStyle w:val="aa"/>
        <w:spacing w:before="0" w:beforeAutospacing="0" w:after="0" w:line="240" w:lineRule="atLeast"/>
      </w:pPr>
      <w:r>
        <w:t>Начальник УО а</w:t>
      </w:r>
      <w:r w:rsidR="00B738E5">
        <w:t xml:space="preserve">дминистрации </w:t>
      </w:r>
      <w:r w:rsidR="00B738E5">
        <w:tab/>
      </w:r>
      <w:r w:rsidR="00B738E5">
        <w:tab/>
      </w:r>
      <w:r w:rsidR="00B738E5">
        <w:tab/>
      </w:r>
      <w:r w:rsidR="00B738E5">
        <w:tab/>
      </w:r>
      <w:r w:rsidR="007F102F">
        <w:t xml:space="preserve">              </w:t>
      </w:r>
      <w:r w:rsidR="00B738E5">
        <w:t>Директор</w:t>
      </w:r>
      <w:r>
        <w:t xml:space="preserve"> МКОУ «Курушская </w:t>
      </w:r>
      <w:r w:rsidR="00F47B93">
        <w:t>»</w:t>
      </w:r>
    </w:p>
    <w:p w:rsidR="00B738E5" w:rsidRDefault="006D3864" w:rsidP="00B738E5">
      <w:pPr>
        <w:pStyle w:val="aa"/>
        <w:spacing w:before="0" w:beforeAutospacing="0" w:after="0" w:line="240" w:lineRule="atLeast"/>
      </w:pPr>
      <w:r>
        <w:t>Докузпаринского района РД</w:t>
      </w:r>
      <w:r w:rsidR="00606161">
        <w:t xml:space="preserve"> </w:t>
      </w:r>
      <w:r w:rsidR="00606161">
        <w:tab/>
      </w:r>
      <w:r w:rsidR="00606161">
        <w:tab/>
      </w:r>
      <w:r w:rsidR="00606161">
        <w:tab/>
      </w:r>
      <w:r w:rsidR="007F102F">
        <w:t xml:space="preserve">             </w:t>
      </w:r>
      <w:r w:rsidR="00F47B93">
        <w:t xml:space="preserve">             им. Н.П. Самурского»</w:t>
      </w:r>
    </w:p>
    <w:p w:rsidR="00B738E5" w:rsidRDefault="006D3864" w:rsidP="00B738E5">
      <w:pPr>
        <w:pStyle w:val="aa"/>
        <w:spacing w:before="0" w:beforeAutospacing="0" w:after="0" w:line="240" w:lineRule="atLeast"/>
      </w:pPr>
      <w:r>
        <w:t>_________ Шахэмиров Р.Х.</w:t>
      </w:r>
      <w:r w:rsidR="00F47B93">
        <w:tab/>
      </w:r>
      <w:r w:rsidR="00F47B93">
        <w:tab/>
      </w:r>
      <w:r w:rsidR="00F47B93">
        <w:tab/>
      </w:r>
      <w:r w:rsidR="00F47B93">
        <w:tab/>
      </w:r>
      <w:r w:rsidR="00F47B93">
        <w:tab/>
      </w:r>
      <w:r w:rsidR="00F47B93">
        <w:tab/>
        <w:t>________Агарзаев М.С.</w:t>
      </w:r>
    </w:p>
    <w:p w:rsidR="00B738E5" w:rsidRDefault="006D3864" w:rsidP="00B738E5">
      <w:pPr>
        <w:pStyle w:val="aa"/>
        <w:spacing w:before="0" w:beforeAutospacing="0" w:after="0" w:line="240" w:lineRule="atLeast"/>
      </w:pPr>
      <w:r>
        <w:t>«___» __________2020</w:t>
      </w:r>
      <w:r w:rsidR="00B738E5">
        <w:t xml:space="preserve">г </w:t>
      </w:r>
      <w:r w:rsidR="00B738E5">
        <w:tab/>
      </w:r>
      <w:r w:rsidR="00B738E5">
        <w:tab/>
      </w:r>
      <w:r w:rsidR="00B738E5">
        <w:tab/>
      </w:r>
      <w:r w:rsidR="00B738E5">
        <w:tab/>
      </w:r>
      <w:r w:rsidR="00B738E5">
        <w:tab/>
      </w:r>
      <w:r w:rsidR="007F102F">
        <w:t xml:space="preserve"> </w:t>
      </w:r>
      <w:r w:rsidR="0067351F">
        <w:t xml:space="preserve">           </w:t>
      </w:r>
      <w:r w:rsidR="007F102F">
        <w:t xml:space="preserve"> </w:t>
      </w:r>
      <w:r w:rsidR="00B738E5">
        <w:t xml:space="preserve">«___» </w:t>
      </w:r>
      <w:r w:rsidR="00F47B93">
        <w:t>___________2020</w:t>
      </w:r>
      <w:r w:rsidR="00B738E5">
        <w:t>г</w:t>
      </w: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6D3864" w:rsidP="00B738E5">
      <w:pPr>
        <w:pStyle w:val="aa"/>
        <w:spacing w:before="0" w:beforeAutospacing="0" w:after="0" w:line="240" w:lineRule="atLeast"/>
      </w:pPr>
      <w:r>
        <w:t>СОГЛАСОВАНО:</w:t>
      </w:r>
    </w:p>
    <w:p w:rsidR="0067351F" w:rsidRDefault="0067351F" w:rsidP="00B738E5">
      <w:pPr>
        <w:pStyle w:val="aa"/>
        <w:spacing w:before="0" w:beforeAutospacing="0" w:after="0" w:line="240" w:lineRule="atLeast"/>
      </w:pPr>
      <w:r>
        <w:t xml:space="preserve">Главный государственный инспектор </w:t>
      </w:r>
    </w:p>
    <w:p w:rsidR="0067351F" w:rsidRDefault="0067351F" w:rsidP="00B738E5">
      <w:pPr>
        <w:pStyle w:val="aa"/>
        <w:spacing w:before="0" w:beforeAutospacing="0" w:after="0" w:line="240" w:lineRule="atLeast"/>
      </w:pPr>
      <w:r>
        <w:t xml:space="preserve">Безопасности дорожного движения </w:t>
      </w:r>
    </w:p>
    <w:p w:rsidR="0067351F" w:rsidRDefault="0067351F" w:rsidP="00B738E5">
      <w:pPr>
        <w:pStyle w:val="aa"/>
        <w:spacing w:before="0" w:beforeAutospacing="0" w:after="0" w:line="240" w:lineRule="atLeast"/>
      </w:pPr>
      <w:r>
        <w:t xml:space="preserve">Начальник ОГБДД ОМВД Ахтынский  </w:t>
      </w:r>
    </w:p>
    <w:p w:rsidR="00EF58AF" w:rsidRDefault="00EF58AF" w:rsidP="00B738E5">
      <w:pPr>
        <w:pStyle w:val="aa"/>
        <w:spacing w:before="0" w:beforeAutospacing="0" w:after="0" w:line="240" w:lineRule="atLeast"/>
      </w:pPr>
      <w:r>
        <w:t xml:space="preserve"> </w:t>
      </w:r>
      <w:r w:rsidR="00B453EF">
        <w:t xml:space="preserve">  ____________ </w:t>
      </w:r>
      <w:r w:rsidR="0067351F">
        <w:t>Аскеров Р.Б.</w:t>
      </w:r>
    </w:p>
    <w:p w:rsidR="00B738E5" w:rsidRDefault="00B738E5" w:rsidP="00B738E5">
      <w:pPr>
        <w:pStyle w:val="aa"/>
        <w:spacing w:before="0" w:beforeAutospacing="0" w:after="0" w:line="240" w:lineRule="atLeast"/>
      </w:pPr>
      <w:r>
        <w:t xml:space="preserve"> </w:t>
      </w:r>
    </w:p>
    <w:p w:rsidR="00B738E5" w:rsidRDefault="0067351F" w:rsidP="00B738E5">
      <w:pPr>
        <w:pStyle w:val="aa"/>
        <w:spacing w:before="0" w:beforeAutospacing="0" w:after="0" w:line="240" w:lineRule="atLeast"/>
      </w:pPr>
      <w:r>
        <w:t>«___» ____________2020</w:t>
      </w:r>
      <w:r w:rsidR="00B738E5">
        <w:t>г</w:t>
      </w: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7F102F" w:rsidRDefault="007F102F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</w:pPr>
    </w:p>
    <w:p w:rsidR="00B738E5" w:rsidRDefault="00B738E5" w:rsidP="00B738E5">
      <w:pPr>
        <w:pStyle w:val="aa"/>
        <w:spacing w:before="0" w:beforeAutospacing="0" w:after="0" w:line="240" w:lineRule="atLeast"/>
        <w:jc w:val="center"/>
      </w:pPr>
      <w:r>
        <w:rPr>
          <w:color w:val="000000"/>
        </w:rPr>
        <w:t> </w:t>
      </w:r>
    </w:p>
    <w:p w:rsidR="00B738E5" w:rsidRDefault="00B738E5" w:rsidP="00B738E5">
      <w:pPr>
        <w:pStyle w:val="aa"/>
        <w:spacing w:before="0" w:beforeAutospacing="0" w:after="0" w:line="240" w:lineRule="atLeast"/>
        <w:jc w:val="center"/>
      </w:pPr>
      <w:r>
        <w:rPr>
          <w:b/>
          <w:bCs/>
          <w:color w:val="000000"/>
          <w:sz w:val="52"/>
          <w:szCs w:val="52"/>
        </w:rPr>
        <w:t>ПАСПОРТ</w:t>
      </w:r>
    </w:p>
    <w:p w:rsidR="00B738E5" w:rsidRDefault="00B738E5" w:rsidP="00B738E5">
      <w:pPr>
        <w:pStyle w:val="aa"/>
        <w:spacing w:before="0" w:beforeAutospacing="0" w:after="0" w:line="240" w:lineRule="atLeast"/>
        <w:jc w:val="center"/>
      </w:pPr>
      <w:r>
        <w:rPr>
          <w:color w:val="000000"/>
          <w:sz w:val="26"/>
          <w:szCs w:val="26"/>
        </w:rPr>
        <w:t>дорожной безопасности</w:t>
      </w:r>
    </w:p>
    <w:p w:rsidR="00F47B93" w:rsidRDefault="00F47B93" w:rsidP="00F47B93">
      <w:pPr>
        <w:ind w:right="565"/>
        <w:jc w:val="center"/>
      </w:pPr>
      <w:r>
        <w:t>муниципально</w:t>
      </w:r>
      <w:r w:rsidR="0067351F">
        <w:t>го казенного</w:t>
      </w:r>
      <w:r>
        <w:t xml:space="preserve"> общеобразовательн</w:t>
      </w:r>
      <w:r w:rsidR="0067351F">
        <w:t>ого учреждения</w:t>
      </w:r>
      <w:r>
        <w:t xml:space="preserve"> «Курушская средняя общеобразовательная школа имени Нажмудина Панаховича Самурского»</w:t>
      </w:r>
    </w:p>
    <w:p w:rsidR="00B738E5" w:rsidRDefault="00B738E5" w:rsidP="00F47B93">
      <w:pPr>
        <w:pStyle w:val="aa"/>
        <w:spacing w:before="0" w:beforeAutospacing="0" w:after="0" w:line="240" w:lineRule="atLeast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B738E5" w:rsidRDefault="00B738E5" w:rsidP="00B738E5">
      <w:pPr>
        <w:pStyle w:val="aa"/>
        <w:spacing w:before="0" w:beforeAutospacing="0" w:after="0" w:line="240" w:lineRule="atLeast"/>
        <w:ind w:left="363"/>
        <w:jc w:val="center"/>
      </w:pPr>
    </w:p>
    <w:p w:rsidR="00873E30" w:rsidRDefault="00F47B93" w:rsidP="00370D9A">
      <w:pPr>
        <w:spacing w:line="360" w:lineRule="auto"/>
        <w:jc w:val="center"/>
      </w:pPr>
      <w:r>
        <w:t>2020</w:t>
      </w:r>
      <w:r w:rsidR="002A3747">
        <w:t xml:space="preserve"> год</w:t>
      </w:r>
    </w:p>
    <w:p w:rsidR="00521922" w:rsidRDefault="00521922" w:rsidP="00370D9A">
      <w:pPr>
        <w:spacing w:line="360" w:lineRule="auto"/>
        <w:jc w:val="center"/>
      </w:pPr>
    </w:p>
    <w:p w:rsidR="00521922" w:rsidRPr="00C466E0" w:rsidRDefault="00521922" w:rsidP="00370D9A">
      <w:pPr>
        <w:spacing w:line="360" w:lineRule="auto"/>
        <w:jc w:val="center"/>
      </w:pPr>
    </w:p>
    <w:p w:rsidR="00F47B93" w:rsidRDefault="00F47B93" w:rsidP="00875DE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06161">
        <w:rPr>
          <w:sz w:val="28"/>
          <w:szCs w:val="28"/>
        </w:rPr>
        <w:t xml:space="preserve">Общие сведения по профилактике </w:t>
      </w:r>
      <w:r>
        <w:rPr>
          <w:sz w:val="28"/>
          <w:szCs w:val="28"/>
        </w:rPr>
        <w:t>безопасности дорожного движения.</w:t>
      </w:r>
    </w:p>
    <w:p w:rsidR="001E7692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2.План-схема</w:t>
      </w:r>
      <w:r w:rsidRPr="00A676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расположения </w:t>
      </w:r>
      <w:r w:rsidR="00F47B93">
        <w:rPr>
          <w:sz w:val="28"/>
          <w:szCs w:val="28"/>
        </w:rPr>
        <w:t>МКОУ «Курушская СОШ им. Н.П. Самурского»</w:t>
      </w:r>
      <w:r>
        <w:rPr>
          <w:sz w:val="28"/>
          <w:szCs w:val="28"/>
        </w:rPr>
        <w:t xml:space="preserve">, </w:t>
      </w: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</w:t>
      </w:r>
      <w:r w:rsidR="00606161">
        <w:rPr>
          <w:sz w:val="28"/>
          <w:szCs w:val="28"/>
        </w:rPr>
        <w:t>и движения транспортных средств</w:t>
      </w:r>
      <w:r>
        <w:rPr>
          <w:sz w:val="28"/>
          <w:szCs w:val="28"/>
        </w:rPr>
        <w:t xml:space="preserve"> и детей.</w:t>
      </w:r>
    </w:p>
    <w:p w:rsidR="00875DE9" w:rsidRPr="00F47B93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Пути движения транспортных средств к местам разгрузки/ погрузки и рекоме</w:t>
      </w:r>
      <w:r w:rsidR="00606161">
        <w:rPr>
          <w:sz w:val="28"/>
          <w:szCs w:val="28"/>
        </w:rPr>
        <w:t>ндуемые пути передвижения детей</w:t>
      </w:r>
      <w:r>
        <w:rPr>
          <w:sz w:val="28"/>
          <w:szCs w:val="28"/>
        </w:rPr>
        <w:t xml:space="preserve"> по территории  образовательного учреждения.</w:t>
      </w:r>
    </w:p>
    <w:p w:rsidR="00654BA9" w:rsidRPr="00654BA9" w:rsidRDefault="00654BA9" w:rsidP="00654BA9">
      <w:pPr>
        <w:tabs>
          <w:tab w:val="left" w:pos="9639"/>
        </w:tabs>
        <w:spacing w:line="360" w:lineRule="auto"/>
        <w:ind w:left="360"/>
        <w:rPr>
          <w:sz w:val="28"/>
          <w:szCs w:val="28"/>
        </w:rPr>
      </w:pPr>
      <w:r w:rsidRPr="00654BA9">
        <w:rPr>
          <w:sz w:val="28"/>
          <w:szCs w:val="28"/>
        </w:rPr>
        <w:t>4.</w:t>
      </w:r>
      <w:r w:rsidRPr="00654BA9">
        <w:rPr>
          <w:b/>
          <w:sz w:val="28"/>
          <w:szCs w:val="28"/>
        </w:rPr>
        <w:t xml:space="preserve"> </w:t>
      </w:r>
      <w:r w:rsidRPr="00654BA9">
        <w:rPr>
          <w:sz w:val="28"/>
          <w:szCs w:val="28"/>
        </w:rPr>
        <w:t xml:space="preserve">Маршруты движения организованных групп детей от образовательной организации к </w:t>
      </w:r>
      <w:r>
        <w:rPr>
          <w:sz w:val="28"/>
          <w:szCs w:val="28"/>
        </w:rPr>
        <w:t>зданию администрации,</w:t>
      </w:r>
      <w:r w:rsidRPr="00654BA9">
        <w:rPr>
          <w:sz w:val="28"/>
          <w:szCs w:val="28"/>
        </w:rPr>
        <w:t xml:space="preserve"> </w:t>
      </w:r>
      <w:r>
        <w:rPr>
          <w:sz w:val="28"/>
          <w:szCs w:val="28"/>
        </w:rPr>
        <w:t>физкультурно</w:t>
      </w:r>
      <w:r w:rsidRPr="00654BA9">
        <w:rPr>
          <w:sz w:val="28"/>
          <w:szCs w:val="28"/>
        </w:rPr>
        <w:t>-оздоровительному комплексу</w:t>
      </w:r>
      <w:r>
        <w:rPr>
          <w:sz w:val="28"/>
          <w:szCs w:val="28"/>
        </w:rPr>
        <w:t>.</w:t>
      </w:r>
    </w:p>
    <w:p w:rsidR="00875DE9" w:rsidRDefault="00654BA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654BA9">
        <w:rPr>
          <w:sz w:val="28"/>
          <w:szCs w:val="28"/>
        </w:rPr>
        <w:t>5</w:t>
      </w:r>
      <w:r w:rsidR="00875DE9">
        <w:rPr>
          <w:sz w:val="28"/>
          <w:szCs w:val="28"/>
        </w:rPr>
        <w:t>. Приложения.</w:t>
      </w: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875DE9" w:rsidRDefault="00875DE9" w:rsidP="00875DE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F705A2" w:rsidRDefault="00F705A2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54BA9" w:rsidRDefault="00654BA9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EB0EF6" w:rsidRDefault="00EB0EF6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521922" w:rsidRDefault="00521922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521922" w:rsidRDefault="00521922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F47B93" w:rsidRPr="00F47B93" w:rsidRDefault="00F47B93" w:rsidP="00F47B93">
      <w:pPr>
        <w:ind w:right="565"/>
        <w:jc w:val="center"/>
        <w:rPr>
          <w:sz w:val="32"/>
          <w:szCs w:val="32"/>
        </w:rPr>
      </w:pPr>
      <w:r w:rsidRPr="00F47B93">
        <w:rPr>
          <w:sz w:val="32"/>
          <w:szCs w:val="32"/>
        </w:rPr>
        <w:t>муниципальное казенное общеобразовательное учреждение «Курушская средняя общеобразовательная школа имени Нажмудина Панаховича Самурского»</w:t>
      </w:r>
    </w:p>
    <w:p w:rsidR="000431C8" w:rsidRDefault="002F2FD2" w:rsidP="00C47554">
      <w:pPr>
        <w:jc w:val="center"/>
      </w:pPr>
      <w:r>
        <w:t xml:space="preserve"> </w:t>
      </w:r>
      <w:r w:rsidR="000431C8">
        <w:t>(Наименование ОУ)</w:t>
      </w:r>
    </w:p>
    <w:p w:rsidR="002F2FD2" w:rsidRPr="00F47B93" w:rsidRDefault="00542682" w:rsidP="002F2FD2">
      <w:pPr>
        <w:pStyle w:val="aa"/>
        <w:spacing w:after="0" w:line="102" w:lineRule="atLeast"/>
      </w:pPr>
      <w:r w:rsidRPr="00F47B93">
        <w:rPr>
          <w:sz w:val="28"/>
          <w:szCs w:val="28"/>
        </w:rPr>
        <w:t xml:space="preserve">Тип ОУ </w:t>
      </w:r>
      <w:r w:rsidR="00F47B93">
        <w:rPr>
          <w:rFonts w:ascii="Liberation Serif" w:eastAsia="Liberation Serif"/>
          <w:color w:val="000000"/>
          <w:sz w:val="32"/>
          <w:szCs w:val="32"/>
        </w:rPr>
        <w:t>казенное</w:t>
      </w:r>
      <w:r w:rsidR="002F2FD2" w:rsidRPr="00F47B93">
        <w:rPr>
          <w:rFonts w:ascii="Liberation Serif" w:eastAsia="Liberation Serif"/>
          <w:color w:val="000000"/>
          <w:sz w:val="32"/>
          <w:szCs w:val="32"/>
        </w:rPr>
        <w:t xml:space="preserve"> </w:t>
      </w:r>
      <w:r w:rsidR="002F2FD2" w:rsidRPr="00F47B93">
        <w:rPr>
          <w:rFonts w:ascii="Liberation Serif" w:eastAsia="Liberation Serif"/>
          <w:color w:val="000000"/>
          <w:sz w:val="32"/>
          <w:szCs w:val="32"/>
        </w:rPr>
        <w:t>общеобразовательное</w:t>
      </w:r>
      <w:r w:rsidR="002F2FD2" w:rsidRPr="00F47B93">
        <w:rPr>
          <w:rFonts w:ascii="Liberation Serif" w:eastAsia="Liberation Serif"/>
          <w:color w:val="000000"/>
          <w:sz w:val="32"/>
          <w:szCs w:val="32"/>
        </w:rPr>
        <w:t xml:space="preserve"> </w:t>
      </w:r>
      <w:r w:rsidR="002F2FD2" w:rsidRPr="00F47B93">
        <w:rPr>
          <w:rFonts w:ascii="Liberation Serif" w:eastAsia="Liberation Serif"/>
          <w:color w:val="000000"/>
          <w:sz w:val="32"/>
          <w:szCs w:val="32"/>
        </w:rPr>
        <w:t>учреждение</w:t>
      </w:r>
    </w:p>
    <w:p w:rsidR="00E422EE" w:rsidRPr="00F47B93" w:rsidRDefault="00AC3707" w:rsidP="002F2FD2">
      <w:pPr>
        <w:pStyle w:val="aa"/>
        <w:spacing w:after="0" w:line="102" w:lineRule="atLeast"/>
        <w:rPr>
          <w:rFonts w:eastAsia="Liberation Serif"/>
          <w:color w:val="000000"/>
          <w:sz w:val="32"/>
          <w:szCs w:val="32"/>
        </w:rPr>
      </w:pPr>
      <w:r w:rsidRPr="00F47B93">
        <w:rPr>
          <w:sz w:val="28"/>
          <w:szCs w:val="28"/>
        </w:rPr>
        <w:t>Юридический</w:t>
      </w:r>
      <w:r w:rsidR="008303E4" w:rsidRPr="00F47B93">
        <w:rPr>
          <w:sz w:val="28"/>
          <w:szCs w:val="28"/>
        </w:rPr>
        <w:t xml:space="preserve"> адрес ОУ:</w:t>
      </w:r>
      <w:r w:rsidR="000431C8" w:rsidRPr="00F47B93">
        <w:rPr>
          <w:sz w:val="32"/>
          <w:szCs w:val="32"/>
        </w:rPr>
        <w:t xml:space="preserve"> </w:t>
      </w:r>
      <w:r w:rsidR="002F2FD2" w:rsidRPr="00F47B93">
        <w:rPr>
          <w:sz w:val="32"/>
          <w:szCs w:val="32"/>
        </w:rPr>
        <w:t xml:space="preserve">Россия, </w:t>
      </w:r>
      <w:r w:rsidR="00F47B93">
        <w:rPr>
          <w:rFonts w:eastAsia="Liberation Serif"/>
          <w:color w:val="000000"/>
          <w:sz w:val="32"/>
          <w:szCs w:val="32"/>
        </w:rPr>
        <w:t>368754</w:t>
      </w:r>
      <w:r w:rsidR="002F2FD2" w:rsidRPr="00F47B93">
        <w:rPr>
          <w:rFonts w:eastAsia="Liberation Serif"/>
          <w:color w:val="000000"/>
          <w:sz w:val="32"/>
          <w:szCs w:val="32"/>
        </w:rPr>
        <w:t xml:space="preserve">, </w:t>
      </w:r>
      <w:r w:rsidR="00F47B93">
        <w:rPr>
          <w:rFonts w:eastAsia="Liberation Serif"/>
          <w:color w:val="000000"/>
          <w:sz w:val="32"/>
          <w:szCs w:val="32"/>
        </w:rPr>
        <w:t>Республика Дагестан</w:t>
      </w:r>
      <w:r w:rsidR="002F2FD2" w:rsidRPr="00F47B93">
        <w:rPr>
          <w:rFonts w:eastAsia="Liberation Serif"/>
          <w:color w:val="000000"/>
          <w:sz w:val="32"/>
          <w:szCs w:val="32"/>
        </w:rPr>
        <w:t>,</w:t>
      </w:r>
      <w:r w:rsidR="00F47B93">
        <w:rPr>
          <w:rFonts w:eastAsia="Liberation Serif"/>
          <w:color w:val="000000"/>
          <w:sz w:val="32"/>
          <w:szCs w:val="32"/>
        </w:rPr>
        <w:t xml:space="preserve"> Докузпаринский район, с. Куруш ул. Вини мехле 20</w:t>
      </w:r>
    </w:p>
    <w:p w:rsidR="002F2FD2" w:rsidRPr="00F47B93" w:rsidRDefault="00F47B93" w:rsidP="002F2FD2">
      <w:pPr>
        <w:pStyle w:val="aa"/>
        <w:spacing w:after="0" w:line="102" w:lineRule="atLeast"/>
      </w:pPr>
      <w:r>
        <w:rPr>
          <w:rFonts w:eastAsia="Liberation Serif"/>
          <w:color w:val="000000"/>
          <w:sz w:val="32"/>
          <w:szCs w:val="32"/>
        </w:rPr>
        <w:t xml:space="preserve"> </w:t>
      </w:r>
    </w:p>
    <w:p w:rsidR="00E422EE" w:rsidRPr="00F47B93" w:rsidRDefault="00AC3707" w:rsidP="002F2FD2">
      <w:pPr>
        <w:pStyle w:val="aa"/>
        <w:spacing w:after="0" w:line="102" w:lineRule="atLeast"/>
        <w:rPr>
          <w:rFonts w:eastAsia="Liberation Serif"/>
          <w:color w:val="000000"/>
          <w:sz w:val="32"/>
          <w:szCs w:val="32"/>
        </w:rPr>
      </w:pPr>
      <w:r w:rsidRPr="00F47B93">
        <w:rPr>
          <w:sz w:val="28"/>
          <w:szCs w:val="28"/>
        </w:rPr>
        <w:t>Фактический</w:t>
      </w:r>
      <w:r w:rsidR="00DE7A53" w:rsidRPr="00F47B93">
        <w:rPr>
          <w:sz w:val="28"/>
          <w:szCs w:val="28"/>
        </w:rPr>
        <w:t xml:space="preserve"> адрес ОУ: </w:t>
      </w:r>
      <w:r w:rsidR="002F2FD2" w:rsidRPr="00F47B93">
        <w:rPr>
          <w:sz w:val="32"/>
          <w:szCs w:val="32"/>
        </w:rPr>
        <w:t xml:space="preserve">Россия, </w:t>
      </w:r>
      <w:r w:rsidR="00F47B93">
        <w:rPr>
          <w:rFonts w:eastAsia="Liberation Serif"/>
          <w:color w:val="000000"/>
          <w:sz w:val="32"/>
          <w:szCs w:val="32"/>
        </w:rPr>
        <w:t>368754</w:t>
      </w:r>
      <w:r w:rsidR="00F47B93" w:rsidRPr="00F47B93">
        <w:rPr>
          <w:rFonts w:eastAsia="Liberation Serif"/>
          <w:color w:val="000000"/>
          <w:sz w:val="32"/>
          <w:szCs w:val="32"/>
        </w:rPr>
        <w:t xml:space="preserve">, </w:t>
      </w:r>
      <w:r w:rsidR="00F47B93">
        <w:rPr>
          <w:rFonts w:eastAsia="Liberation Serif"/>
          <w:color w:val="000000"/>
          <w:sz w:val="32"/>
          <w:szCs w:val="32"/>
        </w:rPr>
        <w:t>Республика Дагестан</w:t>
      </w:r>
      <w:r w:rsidR="00F47B93" w:rsidRPr="00F47B93">
        <w:rPr>
          <w:rFonts w:eastAsia="Liberation Serif"/>
          <w:color w:val="000000"/>
          <w:sz w:val="32"/>
          <w:szCs w:val="32"/>
        </w:rPr>
        <w:t>,</w:t>
      </w:r>
      <w:r w:rsidR="00F47B93">
        <w:rPr>
          <w:rFonts w:eastAsia="Liberation Serif"/>
          <w:color w:val="000000"/>
          <w:sz w:val="32"/>
          <w:szCs w:val="32"/>
        </w:rPr>
        <w:t xml:space="preserve"> Докузпаринский район, с. Куруш ул. Вини мехле 20</w:t>
      </w:r>
    </w:p>
    <w:p w:rsidR="002F2FD2" w:rsidRPr="00F47B93" w:rsidRDefault="002F2FD2" w:rsidP="002F2FD2">
      <w:pPr>
        <w:pStyle w:val="aa"/>
        <w:spacing w:after="0" w:line="102" w:lineRule="atLeast"/>
      </w:pPr>
    </w:p>
    <w:p w:rsidR="002A6447" w:rsidRPr="00F47B93" w:rsidRDefault="002A6447" w:rsidP="00542682">
      <w:pPr>
        <w:spacing w:line="360" w:lineRule="auto"/>
        <w:jc w:val="both"/>
        <w:rPr>
          <w:sz w:val="28"/>
          <w:szCs w:val="28"/>
        </w:rPr>
      </w:pPr>
    </w:p>
    <w:p w:rsidR="00542682" w:rsidRPr="00F47B93" w:rsidRDefault="00542682" w:rsidP="00542682">
      <w:pPr>
        <w:spacing w:line="360" w:lineRule="auto"/>
        <w:jc w:val="both"/>
        <w:rPr>
          <w:sz w:val="28"/>
          <w:szCs w:val="28"/>
        </w:rPr>
      </w:pPr>
      <w:r w:rsidRPr="00F47B93">
        <w:rPr>
          <w:sz w:val="28"/>
          <w:szCs w:val="28"/>
        </w:rPr>
        <w:t>Руководители ОУ:</w:t>
      </w:r>
    </w:p>
    <w:p w:rsidR="00542682" w:rsidRPr="00F47B93" w:rsidRDefault="00542682" w:rsidP="00542682">
      <w:pPr>
        <w:spacing w:line="360" w:lineRule="auto"/>
        <w:jc w:val="both"/>
        <w:rPr>
          <w:sz w:val="28"/>
          <w:szCs w:val="28"/>
        </w:rPr>
      </w:pPr>
      <w:r w:rsidRPr="00F47B93">
        <w:rPr>
          <w:sz w:val="28"/>
          <w:szCs w:val="28"/>
        </w:rPr>
        <w:t>Директор (заведующий) _</w:t>
      </w:r>
      <w:r w:rsidR="00F47B93">
        <w:rPr>
          <w:sz w:val="28"/>
          <w:szCs w:val="28"/>
        </w:rPr>
        <w:t>Агарзаев Мирзаде Сейдуллахович  8963 429-42-00</w:t>
      </w:r>
    </w:p>
    <w:p w:rsidR="00542682" w:rsidRPr="00F47B93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F47B93">
        <w:rPr>
          <w:sz w:val="14"/>
          <w:szCs w:val="14"/>
        </w:rPr>
        <w:tab/>
        <w:t xml:space="preserve">(фамилия, имя, отчество) </w:t>
      </w:r>
      <w:r w:rsidRPr="00F47B93">
        <w:rPr>
          <w:sz w:val="14"/>
          <w:szCs w:val="14"/>
        </w:rPr>
        <w:tab/>
        <w:t xml:space="preserve"> (телефон)</w:t>
      </w:r>
    </w:p>
    <w:p w:rsidR="00542682" w:rsidRPr="00F47B93" w:rsidRDefault="00542682" w:rsidP="00542682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>Заместитель директора</w:t>
      </w:r>
    </w:p>
    <w:p w:rsidR="00542682" w:rsidRPr="00F47B93" w:rsidRDefault="00542682" w:rsidP="00542682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по учебной работе           </w:t>
      </w:r>
      <w:r w:rsidR="00F47B93">
        <w:rPr>
          <w:sz w:val="28"/>
          <w:szCs w:val="28"/>
        </w:rPr>
        <w:t>Кубатов Зинхар Махмудович</w:t>
      </w:r>
      <w:r w:rsidR="00B1362B">
        <w:rPr>
          <w:sz w:val="28"/>
          <w:szCs w:val="28"/>
        </w:rPr>
        <w:t xml:space="preserve">             8965 487-71-70</w:t>
      </w:r>
      <w:r w:rsidR="002F2FD2" w:rsidRPr="00F47B93">
        <w:rPr>
          <w:sz w:val="28"/>
          <w:szCs w:val="28"/>
        </w:rPr>
        <w:t xml:space="preserve">               </w:t>
      </w:r>
    </w:p>
    <w:p w:rsidR="00542682" w:rsidRPr="00F47B93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F47B93">
        <w:rPr>
          <w:sz w:val="14"/>
          <w:szCs w:val="14"/>
        </w:rPr>
        <w:tab/>
        <w:t xml:space="preserve">(фамилия, имя, отчество) </w:t>
      </w:r>
      <w:r w:rsidRPr="00F47B93">
        <w:rPr>
          <w:sz w:val="14"/>
          <w:szCs w:val="14"/>
        </w:rPr>
        <w:tab/>
        <w:t xml:space="preserve"> (телефон)</w:t>
      </w:r>
    </w:p>
    <w:p w:rsidR="00542682" w:rsidRPr="00F47B93" w:rsidRDefault="00542682" w:rsidP="00542682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>Заместитель директора</w:t>
      </w:r>
    </w:p>
    <w:p w:rsidR="00542682" w:rsidRPr="00F47B93" w:rsidRDefault="00542682" w:rsidP="00542682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по воспитательной работе  </w:t>
      </w:r>
      <w:r w:rsidR="00B1362B">
        <w:rPr>
          <w:sz w:val="28"/>
          <w:szCs w:val="28"/>
        </w:rPr>
        <w:t>Эскеров Алмас Маликович           8964 051-47-58</w:t>
      </w:r>
    </w:p>
    <w:p w:rsidR="00542682" w:rsidRPr="00F47B93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F47B93">
        <w:rPr>
          <w:sz w:val="14"/>
          <w:szCs w:val="14"/>
        </w:rPr>
        <w:tab/>
        <w:t xml:space="preserve">(фамилия, имя, отчество) </w:t>
      </w:r>
      <w:r w:rsidRPr="00F47B93">
        <w:rPr>
          <w:sz w:val="14"/>
          <w:szCs w:val="14"/>
        </w:rPr>
        <w:tab/>
        <w:t xml:space="preserve"> (телефон)</w:t>
      </w:r>
    </w:p>
    <w:p w:rsidR="00542682" w:rsidRPr="00F47B93" w:rsidRDefault="00542682" w:rsidP="00542682">
      <w:pPr>
        <w:tabs>
          <w:tab w:val="left" w:pos="9639"/>
        </w:tabs>
      </w:pPr>
    </w:p>
    <w:p w:rsidR="006E3F85" w:rsidRPr="00F47B93" w:rsidRDefault="00E935E9" w:rsidP="00E935E9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>Ответственные</w:t>
      </w:r>
      <w:r w:rsidR="006E3F85" w:rsidRPr="00F47B93">
        <w:rPr>
          <w:sz w:val="28"/>
          <w:szCs w:val="28"/>
        </w:rPr>
        <w:t xml:space="preserve"> </w:t>
      </w:r>
      <w:r w:rsidRPr="00F47B93">
        <w:rPr>
          <w:sz w:val="28"/>
          <w:szCs w:val="28"/>
        </w:rPr>
        <w:t>работники</w:t>
      </w:r>
      <w:r w:rsidR="006E3F85" w:rsidRPr="00F47B93">
        <w:rPr>
          <w:sz w:val="28"/>
          <w:szCs w:val="28"/>
        </w:rPr>
        <w:t xml:space="preserve"> </w:t>
      </w:r>
    </w:p>
    <w:p w:rsidR="006E3F85" w:rsidRPr="00F47B93" w:rsidRDefault="006E3F85" w:rsidP="00E935E9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муниципального органа  </w:t>
      </w:r>
    </w:p>
    <w:p w:rsidR="000339E4" w:rsidRPr="00F47B93" w:rsidRDefault="006E3F85" w:rsidP="00E422EE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образования            </w:t>
      </w:r>
      <w:r w:rsidR="00DD02DA" w:rsidRPr="00F47B93">
        <w:rPr>
          <w:sz w:val="28"/>
          <w:szCs w:val="28"/>
        </w:rPr>
        <w:t xml:space="preserve">  </w:t>
      </w:r>
      <w:r w:rsidRPr="00F47B93">
        <w:rPr>
          <w:sz w:val="28"/>
          <w:szCs w:val="28"/>
        </w:rPr>
        <w:t xml:space="preserve">         </w:t>
      </w:r>
      <w:r w:rsidR="00E422EE" w:rsidRPr="00F47B93">
        <w:rPr>
          <w:sz w:val="28"/>
          <w:szCs w:val="28"/>
        </w:rPr>
        <w:t xml:space="preserve">   </w:t>
      </w:r>
    </w:p>
    <w:p w:rsidR="00DD02DA" w:rsidRPr="00F47B93" w:rsidRDefault="000339E4" w:rsidP="00E422EE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                            </w:t>
      </w:r>
      <w:r w:rsidR="00C466E0" w:rsidRPr="00F47B93">
        <w:rPr>
          <w:sz w:val="28"/>
          <w:szCs w:val="28"/>
        </w:rPr>
        <w:t xml:space="preserve"> </w:t>
      </w:r>
      <w:r w:rsidRPr="00F47B93">
        <w:rPr>
          <w:sz w:val="28"/>
          <w:szCs w:val="28"/>
        </w:rPr>
        <w:t xml:space="preserve">Начальник </w:t>
      </w:r>
      <w:r w:rsidR="00E422EE" w:rsidRPr="00F47B93">
        <w:rPr>
          <w:sz w:val="28"/>
          <w:szCs w:val="28"/>
        </w:rPr>
        <w:t xml:space="preserve"> </w:t>
      </w:r>
      <w:r w:rsidR="005C0EF2" w:rsidRPr="00F47B93">
        <w:rPr>
          <w:sz w:val="28"/>
          <w:szCs w:val="28"/>
        </w:rPr>
        <w:t>У</w:t>
      </w:r>
      <w:r w:rsidR="00E422EE" w:rsidRPr="00F47B93">
        <w:rPr>
          <w:sz w:val="28"/>
          <w:szCs w:val="28"/>
        </w:rPr>
        <w:t xml:space="preserve">правления образования </w:t>
      </w:r>
    </w:p>
    <w:p w:rsidR="006D3864" w:rsidRPr="00F47B93" w:rsidRDefault="00E422EE" w:rsidP="006D3864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                             </w:t>
      </w:r>
      <w:r w:rsidR="006D3864" w:rsidRPr="00F47B93">
        <w:rPr>
          <w:sz w:val="28"/>
          <w:szCs w:val="28"/>
        </w:rPr>
        <w:t>А</w:t>
      </w:r>
      <w:r w:rsidRPr="00F47B93">
        <w:rPr>
          <w:sz w:val="28"/>
          <w:szCs w:val="28"/>
        </w:rPr>
        <w:t>дминистрации</w:t>
      </w:r>
      <w:r w:rsidR="006D3864">
        <w:rPr>
          <w:sz w:val="28"/>
          <w:szCs w:val="28"/>
        </w:rPr>
        <w:t xml:space="preserve"> МР «Докузпаринский район»</w:t>
      </w:r>
    </w:p>
    <w:p w:rsidR="00DD02DA" w:rsidRPr="006D3864" w:rsidRDefault="002B5820" w:rsidP="002B5820">
      <w:pPr>
        <w:tabs>
          <w:tab w:val="left" w:pos="9639"/>
        </w:tabs>
        <w:jc w:val="center"/>
        <w:rPr>
          <w:sz w:val="32"/>
          <w:szCs w:val="32"/>
        </w:rPr>
      </w:pPr>
      <w:r w:rsidRPr="00F47B93">
        <w:rPr>
          <w:sz w:val="28"/>
          <w:szCs w:val="28"/>
        </w:rPr>
        <w:t xml:space="preserve">  </w:t>
      </w:r>
      <w:r w:rsidR="006D3864">
        <w:rPr>
          <w:sz w:val="14"/>
          <w:szCs w:val="14"/>
        </w:rPr>
        <w:t xml:space="preserve">  </w:t>
      </w:r>
      <w:r w:rsidR="006D3864">
        <w:rPr>
          <w:sz w:val="32"/>
          <w:szCs w:val="32"/>
        </w:rPr>
        <w:t>Шахэмиров Ржа</w:t>
      </w:r>
      <w:r w:rsidR="006D3864" w:rsidRPr="006D3864">
        <w:rPr>
          <w:sz w:val="32"/>
          <w:szCs w:val="32"/>
        </w:rPr>
        <w:t>удин Ханахмедович</w:t>
      </w:r>
    </w:p>
    <w:p w:rsidR="00B35BEF" w:rsidRPr="00F47B93" w:rsidRDefault="00B35BEF" w:rsidP="00B35BEF">
      <w:pPr>
        <w:rPr>
          <w:sz w:val="28"/>
          <w:szCs w:val="28"/>
        </w:rPr>
      </w:pPr>
    </w:p>
    <w:p w:rsidR="00B35BEF" w:rsidRPr="00F47B93" w:rsidRDefault="00B35BEF" w:rsidP="00B35BEF">
      <w:pPr>
        <w:rPr>
          <w:sz w:val="28"/>
          <w:szCs w:val="28"/>
        </w:rPr>
      </w:pPr>
    </w:p>
    <w:p w:rsidR="00B35BEF" w:rsidRPr="00F47B93" w:rsidRDefault="00DF116A" w:rsidP="00B35BEF">
      <w:pPr>
        <w:rPr>
          <w:sz w:val="28"/>
          <w:szCs w:val="28"/>
        </w:rPr>
      </w:pPr>
      <w:r w:rsidRPr="00F47B93">
        <w:rPr>
          <w:sz w:val="28"/>
          <w:szCs w:val="28"/>
        </w:rPr>
        <w:t>Ответственные</w:t>
      </w:r>
      <w:r w:rsidR="006E3F85" w:rsidRPr="00F47B93">
        <w:rPr>
          <w:sz w:val="28"/>
          <w:szCs w:val="28"/>
        </w:rPr>
        <w:t xml:space="preserve"> </w:t>
      </w:r>
    </w:p>
    <w:p w:rsidR="005D026C" w:rsidRPr="00F47B93" w:rsidRDefault="006E3F85" w:rsidP="005D026C">
      <w:pPr>
        <w:rPr>
          <w:sz w:val="28"/>
          <w:szCs w:val="28"/>
        </w:rPr>
      </w:pPr>
      <w:r w:rsidRPr="00F47B93">
        <w:rPr>
          <w:sz w:val="28"/>
          <w:szCs w:val="28"/>
        </w:rPr>
        <w:t>от</w:t>
      </w:r>
      <w:r w:rsidR="00E422EE" w:rsidRPr="00F47B93">
        <w:rPr>
          <w:sz w:val="28"/>
          <w:szCs w:val="28"/>
        </w:rPr>
        <w:t xml:space="preserve">   </w:t>
      </w:r>
      <w:r w:rsidRPr="00F47B93">
        <w:rPr>
          <w:sz w:val="28"/>
          <w:szCs w:val="28"/>
        </w:rPr>
        <w:t>Г</w:t>
      </w:r>
      <w:r w:rsidR="006516DF" w:rsidRPr="00F47B93">
        <w:rPr>
          <w:sz w:val="28"/>
          <w:szCs w:val="28"/>
        </w:rPr>
        <w:t>осавтоинспекции</w:t>
      </w:r>
      <w:r w:rsidR="00E422EE" w:rsidRPr="00F47B93">
        <w:rPr>
          <w:sz w:val="28"/>
          <w:szCs w:val="28"/>
        </w:rPr>
        <w:t xml:space="preserve">         </w:t>
      </w:r>
      <w:r w:rsidR="00DF116A" w:rsidRPr="00F47B93">
        <w:rPr>
          <w:sz w:val="28"/>
          <w:szCs w:val="28"/>
        </w:rPr>
        <w:t xml:space="preserve">  </w:t>
      </w:r>
      <w:r w:rsidR="00B35BEF" w:rsidRPr="00F47B93">
        <w:rPr>
          <w:sz w:val="28"/>
          <w:szCs w:val="28"/>
        </w:rPr>
        <w:t xml:space="preserve">сотрудник   УГИБДД УМВД РФ  </w:t>
      </w:r>
    </w:p>
    <w:p w:rsidR="002B5820" w:rsidRPr="00F47B93" w:rsidRDefault="005D026C" w:rsidP="005D026C">
      <w:pPr>
        <w:jc w:val="center"/>
        <w:rPr>
          <w:sz w:val="28"/>
          <w:szCs w:val="28"/>
        </w:rPr>
      </w:pPr>
      <w:r w:rsidRPr="00F47B93">
        <w:rPr>
          <w:sz w:val="28"/>
          <w:szCs w:val="28"/>
        </w:rPr>
        <w:t xml:space="preserve">   Хасанов Радик Фязилович  </w:t>
      </w:r>
    </w:p>
    <w:p w:rsidR="005D026C" w:rsidRPr="00F47B93" w:rsidRDefault="00B35BEF" w:rsidP="005D026C">
      <w:pPr>
        <w:rPr>
          <w:sz w:val="28"/>
          <w:szCs w:val="28"/>
        </w:rPr>
      </w:pPr>
      <w:r w:rsidRPr="00F47B93">
        <w:rPr>
          <w:sz w:val="28"/>
          <w:szCs w:val="28"/>
        </w:rPr>
        <w:t xml:space="preserve">                                                                                    </w:t>
      </w:r>
      <w:r w:rsidR="005D026C" w:rsidRPr="00F47B93">
        <w:rPr>
          <w:sz w:val="28"/>
          <w:szCs w:val="28"/>
        </w:rPr>
        <w:t>73-67-23</w:t>
      </w:r>
    </w:p>
    <w:p w:rsidR="002A6447" w:rsidRPr="00F47B93" w:rsidRDefault="002A6447" w:rsidP="002A6447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Ответственные работники </w:t>
      </w:r>
    </w:p>
    <w:p w:rsidR="002A6447" w:rsidRPr="00F47B93" w:rsidRDefault="002A6447" w:rsidP="002A6447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>за мероприятия по профилактике</w:t>
      </w:r>
    </w:p>
    <w:p w:rsidR="002A6447" w:rsidRPr="00F47B93" w:rsidRDefault="002F2FD2" w:rsidP="002A6447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детского травматизма    </w:t>
      </w:r>
      <w:r w:rsidR="00480B7C" w:rsidRPr="00F47B93">
        <w:rPr>
          <w:sz w:val="28"/>
          <w:szCs w:val="28"/>
        </w:rPr>
        <w:t xml:space="preserve">заместитель директора </w:t>
      </w:r>
      <w:r w:rsidR="002A6447" w:rsidRPr="00F47B93">
        <w:rPr>
          <w:sz w:val="28"/>
          <w:szCs w:val="28"/>
        </w:rPr>
        <w:t xml:space="preserve"> </w:t>
      </w:r>
      <w:r w:rsidR="00480B7C" w:rsidRPr="00F47B93">
        <w:rPr>
          <w:sz w:val="28"/>
          <w:szCs w:val="28"/>
        </w:rPr>
        <w:t>по ВР</w:t>
      </w:r>
    </w:p>
    <w:p w:rsidR="002A6447" w:rsidRPr="00F47B93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F47B93">
        <w:rPr>
          <w:sz w:val="14"/>
          <w:szCs w:val="14"/>
        </w:rPr>
        <w:tab/>
        <w:t xml:space="preserve">           (должность)                                                     </w:t>
      </w:r>
    </w:p>
    <w:p w:rsidR="00B1362B" w:rsidRPr="00F47B93" w:rsidRDefault="00B1362B" w:rsidP="00B1362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Эскеров Алмас Маликович           8964 051-47-58</w:t>
      </w:r>
    </w:p>
    <w:p w:rsidR="005D026C" w:rsidRPr="00F47B93" w:rsidRDefault="005D026C" w:rsidP="005D026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D33295" w:rsidRPr="00F47B93" w:rsidRDefault="00D33295" w:rsidP="00D33295">
      <w:pPr>
        <w:jc w:val="both"/>
        <w:rPr>
          <w:sz w:val="28"/>
          <w:szCs w:val="28"/>
        </w:rPr>
      </w:pPr>
      <w:r w:rsidRPr="00F47B93">
        <w:rPr>
          <w:sz w:val="14"/>
          <w:szCs w:val="14"/>
        </w:rPr>
        <w:lastRenderedPageBreak/>
        <w:t xml:space="preserve">                                                                                                                                                                </w:t>
      </w:r>
      <w:r w:rsidR="00B35BEF" w:rsidRPr="00F47B93">
        <w:rPr>
          <w:sz w:val="14"/>
          <w:szCs w:val="14"/>
        </w:rPr>
        <w:t xml:space="preserve">              </w:t>
      </w:r>
    </w:p>
    <w:p w:rsidR="002A6447" w:rsidRPr="00F47B93" w:rsidRDefault="002A6447" w:rsidP="00E935E9">
      <w:pPr>
        <w:jc w:val="both"/>
        <w:rPr>
          <w:sz w:val="28"/>
          <w:szCs w:val="28"/>
        </w:rPr>
      </w:pPr>
    </w:p>
    <w:p w:rsidR="002A6447" w:rsidRPr="00F47B93" w:rsidRDefault="002A6447" w:rsidP="00E935E9">
      <w:pPr>
        <w:jc w:val="both"/>
        <w:rPr>
          <w:sz w:val="28"/>
          <w:szCs w:val="28"/>
        </w:rPr>
      </w:pPr>
    </w:p>
    <w:p w:rsidR="00521922" w:rsidRPr="00F47B93" w:rsidRDefault="00521922" w:rsidP="00E935E9">
      <w:pPr>
        <w:jc w:val="both"/>
        <w:rPr>
          <w:sz w:val="28"/>
          <w:szCs w:val="28"/>
        </w:rPr>
      </w:pPr>
    </w:p>
    <w:p w:rsidR="00521922" w:rsidRPr="00F47B93" w:rsidRDefault="00521922" w:rsidP="00E935E9">
      <w:pPr>
        <w:jc w:val="both"/>
        <w:rPr>
          <w:sz w:val="28"/>
          <w:szCs w:val="28"/>
        </w:rPr>
      </w:pPr>
    </w:p>
    <w:p w:rsidR="00D33295" w:rsidRPr="00F47B93" w:rsidRDefault="000339E4" w:rsidP="000339E4">
      <w:pPr>
        <w:jc w:val="right"/>
        <w:rPr>
          <w:sz w:val="28"/>
          <w:szCs w:val="28"/>
        </w:rPr>
      </w:pPr>
      <w:r w:rsidRPr="00F47B93">
        <w:rPr>
          <w:sz w:val="28"/>
          <w:szCs w:val="28"/>
        </w:rPr>
        <w:t xml:space="preserve"> </w:t>
      </w:r>
    </w:p>
    <w:p w:rsidR="000431C8" w:rsidRPr="00F47B93" w:rsidRDefault="000431C8" w:rsidP="000431C8">
      <w:pPr>
        <w:tabs>
          <w:tab w:val="left" w:pos="9639"/>
        </w:tabs>
      </w:pPr>
    </w:p>
    <w:p w:rsidR="00DD02DA" w:rsidRPr="00F47B93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F47B93">
        <w:rPr>
          <w:sz w:val="28"/>
          <w:szCs w:val="28"/>
        </w:rPr>
        <w:t xml:space="preserve">Количество учащихся </w:t>
      </w:r>
      <w:r w:rsidR="00F0629C" w:rsidRPr="00F47B93">
        <w:rPr>
          <w:sz w:val="28"/>
          <w:szCs w:val="28"/>
        </w:rPr>
        <w:t xml:space="preserve"> </w:t>
      </w:r>
      <w:r w:rsidRPr="00F47B93">
        <w:rPr>
          <w:sz w:val="28"/>
          <w:szCs w:val="28"/>
        </w:rPr>
        <w:t>________________</w:t>
      </w:r>
      <w:r w:rsidR="006D3864">
        <w:rPr>
          <w:sz w:val="28"/>
          <w:szCs w:val="28"/>
        </w:rPr>
        <w:t>64</w:t>
      </w:r>
      <w:r w:rsidRPr="00F47B93">
        <w:rPr>
          <w:sz w:val="28"/>
          <w:szCs w:val="28"/>
        </w:rPr>
        <w:t>___________________________</w:t>
      </w:r>
    </w:p>
    <w:p w:rsidR="005D50AE" w:rsidRPr="00F47B93" w:rsidRDefault="005D50AE" w:rsidP="005D50AE">
      <w:pPr>
        <w:tabs>
          <w:tab w:val="left" w:pos="9639"/>
        </w:tabs>
        <w:rPr>
          <w:sz w:val="28"/>
          <w:szCs w:val="28"/>
        </w:rPr>
      </w:pPr>
    </w:p>
    <w:p w:rsidR="001E5802" w:rsidRPr="00F47B93" w:rsidRDefault="001E5802" w:rsidP="005D50AE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                             </w:t>
      </w:r>
    </w:p>
    <w:p w:rsidR="001E5802" w:rsidRPr="00F47B93" w:rsidRDefault="001E5802" w:rsidP="005D50AE">
      <w:pPr>
        <w:tabs>
          <w:tab w:val="left" w:pos="9639"/>
        </w:tabs>
        <w:rPr>
          <w:sz w:val="28"/>
          <w:szCs w:val="28"/>
        </w:rPr>
      </w:pPr>
    </w:p>
    <w:p w:rsidR="00126433" w:rsidRPr="0067351F" w:rsidRDefault="005D50AE" w:rsidP="00B1362B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F47B93">
        <w:rPr>
          <w:i/>
          <w:sz w:val="20"/>
          <w:szCs w:val="20"/>
        </w:rPr>
        <w:t xml:space="preserve">  </w:t>
      </w:r>
      <w:r w:rsidR="0067351F" w:rsidRPr="0067351F">
        <w:rPr>
          <w:i/>
          <w:sz w:val="28"/>
          <w:szCs w:val="28"/>
        </w:rPr>
        <w:t>Наличие класса по БДД нет</w:t>
      </w:r>
      <w:r w:rsidRPr="0067351F">
        <w:rPr>
          <w:sz w:val="28"/>
          <w:szCs w:val="28"/>
        </w:rPr>
        <w:t xml:space="preserve">                                                </w:t>
      </w:r>
      <w:r w:rsidR="00B1362B" w:rsidRPr="0067351F">
        <w:rPr>
          <w:sz w:val="28"/>
          <w:szCs w:val="28"/>
        </w:rPr>
        <w:t xml:space="preserve">                       </w:t>
      </w:r>
    </w:p>
    <w:p w:rsidR="00B35BEF" w:rsidRPr="00F47B93" w:rsidRDefault="005D50AE" w:rsidP="005D50AE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 </w:t>
      </w:r>
      <w:r w:rsidR="006D3864">
        <w:rPr>
          <w:sz w:val="28"/>
          <w:szCs w:val="28"/>
        </w:rPr>
        <w:t xml:space="preserve"> Отряд «ЮИД»</w:t>
      </w:r>
      <w:r w:rsidR="00B35BEF" w:rsidRPr="00F47B93">
        <w:rPr>
          <w:sz w:val="28"/>
          <w:szCs w:val="28"/>
        </w:rPr>
        <w:t xml:space="preserve"> руководитель</w:t>
      </w:r>
    </w:p>
    <w:p w:rsidR="005D50AE" w:rsidRPr="00F47B93" w:rsidRDefault="00B1362B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Абдулгалимов Ш.Г.</w:t>
      </w:r>
      <w:r w:rsidR="006D3864">
        <w:rPr>
          <w:sz w:val="28"/>
          <w:szCs w:val="28"/>
        </w:rPr>
        <w:t xml:space="preserve">  (учитель</w:t>
      </w:r>
      <w:r w:rsidR="00480B7C" w:rsidRPr="00F47B93">
        <w:rPr>
          <w:sz w:val="28"/>
          <w:szCs w:val="28"/>
        </w:rPr>
        <w:t xml:space="preserve"> </w:t>
      </w:r>
      <w:r w:rsidR="0045101F" w:rsidRPr="00F47B93">
        <w:rPr>
          <w:sz w:val="28"/>
          <w:szCs w:val="28"/>
        </w:rPr>
        <w:t>ОБЖ</w:t>
      </w:r>
      <w:r w:rsidR="00480B7C" w:rsidRPr="00F47B93">
        <w:rPr>
          <w:sz w:val="28"/>
          <w:szCs w:val="28"/>
        </w:rPr>
        <w:t>)</w:t>
      </w:r>
    </w:p>
    <w:p w:rsidR="005D50AE" w:rsidRPr="00F47B93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F47B93">
        <w:rPr>
          <w:i/>
          <w:sz w:val="20"/>
          <w:szCs w:val="20"/>
        </w:rPr>
        <w:t xml:space="preserve">                                                                         </w:t>
      </w:r>
    </w:p>
    <w:p w:rsidR="00126433" w:rsidRPr="00F47B93" w:rsidRDefault="00126433" w:rsidP="001E5802">
      <w:pPr>
        <w:tabs>
          <w:tab w:val="left" w:pos="9639"/>
        </w:tabs>
        <w:rPr>
          <w:sz w:val="28"/>
          <w:szCs w:val="28"/>
        </w:rPr>
      </w:pPr>
    </w:p>
    <w:p w:rsidR="005D50AE" w:rsidRPr="00F47B93" w:rsidRDefault="005D50AE" w:rsidP="001E5802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 xml:space="preserve">Наличие автогородка (площадки) по БДД </w:t>
      </w:r>
      <w:r w:rsidR="00B1362B">
        <w:rPr>
          <w:sz w:val="28"/>
          <w:szCs w:val="28"/>
        </w:rPr>
        <w:t xml:space="preserve">не </w:t>
      </w:r>
      <w:r w:rsidR="00971730" w:rsidRPr="00F47B93">
        <w:rPr>
          <w:sz w:val="28"/>
          <w:szCs w:val="28"/>
        </w:rPr>
        <w:t xml:space="preserve">имеется, </w:t>
      </w:r>
    </w:p>
    <w:p w:rsidR="005D50AE" w:rsidRPr="00F47B93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Pr="00F47B93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F47B93">
        <w:rPr>
          <w:sz w:val="28"/>
          <w:szCs w:val="28"/>
        </w:rPr>
        <w:t>Наличие автобуса</w:t>
      </w:r>
      <w:r w:rsidR="00EA0B43" w:rsidRPr="00F47B93">
        <w:rPr>
          <w:sz w:val="28"/>
          <w:szCs w:val="28"/>
        </w:rPr>
        <w:t xml:space="preserve"> </w:t>
      </w:r>
      <w:r w:rsidR="006516DF" w:rsidRPr="00F47B93">
        <w:rPr>
          <w:sz w:val="28"/>
          <w:szCs w:val="28"/>
        </w:rPr>
        <w:t xml:space="preserve">в </w:t>
      </w:r>
      <w:r w:rsidR="00EA0B43" w:rsidRPr="00F47B93">
        <w:rPr>
          <w:sz w:val="28"/>
          <w:szCs w:val="28"/>
        </w:rPr>
        <w:t>ОУ</w:t>
      </w:r>
      <w:r w:rsidRPr="00F47B93">
        <w:rPr>
          <w:sz w:val="28"/>
          <w:szCs w:val="28"/>
        </w:rPr>
        <w:t xml:space="preserve">  ___</w:t>
      </w:r>
      <w:r w:rsidR="00B1362B">
        <w:rPr>
          <w:sz w:val="28"/>
          <w:szCs w:val="28"/>
        </w:rPr>
        <w:t>есть</w:t>
      </w:r>
      <w:r w:rsidRPr="00F47B93">
        <w:rPr>
          <w:sz w:val="28"/>
          <w:szCs w:val="28"/>
        </w:rPr>
        <w:t>_____________</w:t>
      </w:r>
      <w:r w:rsidR="00C47554" w:rsidRPr="00F47B93">
        <w:rPr>
          <w:sz w:val="28"/>
          <w:szCs w:val="28"/>
        </w:rPr>
        <w:t>______</w:t>
      </w:r>
      <w:r w:rsidRPr="00F47B93">
        <w:rPr>
          <w:sz w:val="28"/>
          <w:szCs w:val="28"/>
        </w:rPr>
        <w:t>_____________________</w:t>
      </w:r>
    </w:p>
    <w:p w:rsidR="00F0629C" w:rsidRPr="00F47B93" w:rsidRDefault="006516DF" w:rsidP="003F76E7">
      <w:pPr>
        <w:tabs>
          <w:tab w:val="left" w:pos="9639"/>
        </w:tabs>
        <w:rPr>
          <w:sz w:val="28"/>
          <w:szCs w:val="28"/>
        </w:rPr>
      </w:pPr>
      <w:r w:rsidRPr="00F47B93">
        <w:rPr>
          <w:sz w:val="28"/>
          <w:szCs w:val="28"/>
        </w:rPr>
        <w:t>Владелец</w:t>
      </w:r>
      <w:r w:rsidR="00F0629C" w:rsidRPr="00F47B93">
        <w:rPr>
          <w:sz w:val="28"/>
          <w:szCs w:val="28"/>
        </w:rPr>
        <w:t xml:space="preserve"> автобуса  </w:t>
      </w:r>
      <w:r w:rsidR="00B1362B">
        <w:rPr>
          <w:sz w:val="28"/>
          <w:szCs w:val="28"/>
        </w:rPr>
        <w:t>МКОУ «Курушская СОШ им. Н.П. Самурского»</w:t>
      </w:r>
    </w:p>
    <w:p w:rsidR="00F0629C" w:rsidRPr="00F47B93" w:rsidRDefault="00F0629C" w:rsidP="003F76E7">
      <w:pPr>
        <w:tabs>
          <w:tab w:val="left" w:pos="9639"/>
        </w:tabs>
        <w:rPr>
          <w:sz w:val="20"/>
          <w:szCs w:val="20"/>
        </w:rPr>
      </w:pPr>
      <w:r w:rsidRPr="00F47B93">
        <w:rPr>
          <w:sz w:val="20"/>
          <w:szCs w:val="20"/>
        </w:rPr>
        <w:t xml:space="preserve">                                                                                   (</w:t>
      </w:r>
      <w:r w:rsidR="00EA0B43" w:rsidRPr="00F47B93">
        <w:rPr>
          <w:i/>
          <w:sz w:val="20"/>
          <w:szCs w:val="20"/>
        </w:rPr>
        <w:t>ОУ</w:t>
      </w:r>
      <w:r w:rsidRPr="00F47B93">
        <w:rPr>
          <w:i/>
          <w:sz w:val="20"/>
          <w:szCs w:val="20"/>
        </w:rPr>
        <w:t xml:space="preserve">, муниципальное образование и </w:t>
      </w:r>
      <w:r w:rsidR="007130BE" w:rsidRPr="00F47B93">
        <w:rPr>
          <w:i/>
          <w:sz w:val="20"/>
          <w:szCs w:val="20"/>
        </w:rPr>
        <w:t>др</w:t>
      </w:r>
      <w:r w:rsidR="003F76E7" w:rsidRPr="00F47B93">
        <w:rPr>
          <w:i/>
          <w:sz w:val="20"/>
          <w:szCs w:val="20"/>
        </w:rPr>
        <w:t>.</w:t>
      </w:r>
      <w:r w:rsidR="003F76E7" w:rsidRPr="00F47B93">
        <w:rPr>
          <w:sz w:val="20"/>
          <w:szCs w:val="20"/>
        </w:rPr>
        <w:t>)</w:t>
      </w:r>
    </w:p>
    <w:p w:rsidR="00867507" w:rsidRPr="00F47B93" w:rsidRDefault="00867507" w:rsidP="00867507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F47B93">
        <w:rPr>
          <w:sz w:val="28"/>
          <w:szCs w:val="28"/>
        </w:rPr>
        <w:t xml:space="preserve">Время занятий в ОУ:    </w:t>
      </w:r>
    </w:p>
    <w:p w:rsidR="00DE7A53" w:rsidRPr="00F47B93" w:rsidRDefault="00867507" w:rsidP="0086750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F47B93">
        <w:rPr>
          <w:b/>
          <w:sz w:val="28"/>
          <w:szCs w:val="28"/>
        </w:rPr>
        <w:t>Расписание звонков</w:t>
      </w:r>
    </w:p>
    <w:p w:rsidR="008028C1" w:rsidRPr="00F47B93" w:rsidRDefault="00B1362B" w:rsidP="00867507">
      <w:pPr>
        <w:rPr>
          <w:sz w:val="28"/>
          <w:szCs w:val="28"/>
        </w:rPr>
      </w:pPr>
      <w:r>
        <w:rPr>
          <w:sz w:val="28"/>
          <w:szCs w:val="28"/>
        </w:rPr>
        <w:t>1 урок    8.00  -  8.45        перемена 5</w:t>
      </w:r>
      <w:r w:rsidR="00867507" w:rsidRPr="00F47B93">
        <w:rPr>
          <w:sz w:val="28"/>
          <w:szCs w:val="28"/>
        </w:rPr>
        <w:t xml:space="preserve"> мин. </w:t>
      </w:r>
    </w:p>
    <w:p w:rsidR="00867507" w:rsidRPr="00F47B93" w:rsidRDefault="00B1362B" w:rsidP="00867507">
      <w:r>
        <w:rPr>
          <w:sz w:val="28"/>
          <w:szCs w:val="28"/>
        </w:rPr>
        <w:t xml:space="preserve">2 урок    8.55  -  9.35        перемена 5 м </w:t>
      </w:r>
      <w:r w:rsidR="00867507" w:rsidRPr="00F47B93">
        <w:t xml:space="preserve">                                         </w:t>
      </w:r>
    </w:p>
    <w:p w:rsidR="00867507" w:rsidRPr="00F47B93" w:rsidRDefault="00B1362B" w:rsidP="00867507">
      <w:pPr>
        <w:rPr>
          <w:sz w:val="28"/>
          <w:szCs w:val="28"/>
        </w:rPr>
      </w:pPr>
      <w:r>
        <w:rPr>
          <w:sz w:val="28"/>
          <w:szCs w:val="28"/>
        </w:rPr>
        <w:t>3 урок    9.40  -  10.20</w:t>
      </w:r>
      <w:r w:rsidR="00867507" w:rsidRPr="00F47B93">
        <w:rPr>
          <w:sz w:val="28"/>
          <w:szCs w:val="28"/>
        </w:rPr>
        <w:t xml:space="preserve">      </w:t>
      </w:r>
      <w:r>
        <w:rPr>
          <w:sz w:val="28"/>
          <w:szCs w:val="28"/>
        </w:rPr>
        <w:t>перемена 10 м</w:t>
      </w:r>
    </w:p>
    <w:p w:rsidR="00867507" w:rsidRPr="00F47B93" w:rsidRDefault="00B1362B" w:rsidP="00867507">
      <w:pPr>
        <w:rPr>
          <w:sz w:val="28"/>
          <w:szCs w:val="28"/>
        </w:rPr>
      </w:pPr>
      <w:r>
        <w:rPr>
          <w:sz w:val="28"/>
          <w:szCs w:val="28"/>
        </w:rPr>
        <w:t>4 урок    10.30  -  11.15    перемена   5</w:t>
      </w:r>
      <w:r w:rsidR="00867507" w:rsidRPr="00F47B93">
        <w:rPr>
          <w:sz w:val="28"/>
          <w:szCs w:val="28"/>
        </w:rPr>
        <w:t xml:space="preserve"> мин.</w:t>
      </w:r>
    </w:p>
    <w:p w:rsidR="00867507" w:rsidRPr="00F47B93" w:rsidRDefault="00B1362B" w:rsidP="00867507">
      <w:pPr>
        <w:rPr>
          <w:sz w:val="28"/>
          <w:szCs w:val="28"/>
        </w:rPr>
      </w:pPr>
      <w:r>
        <w:rPr>
          <w:sz w:val="28"/>
          <w:szCs w:val="28"/>
        </w:rPr>
        <w:t>5  у</w:t>
      </w:r>
      <w:r w:rsidR="006D3864">
        <w:rPr>
          <w:sz w:val="28"/>
          <w:szCs w:val="28"/>
        </w:rPr>
        <w:t>рок  11.20  - 12.00</w:t>
      </w:r>
      <w:r>
        <w:rPr>
          <w:sz w:val="28"/>
          <w:szCs w:val="28"/>
        </w:rPr>
        <w:t xml:space="preserve">      </w:t>
      </w:r>
      <w:r w:rsidR="006D3864">
        <w:rPr>
          <w:sz w:val="28"/>
          <w:szCs w:val="28"/>
        </w:rPr>
        <w:t xml:space="preserve">перемена   </w:t>
      </w:r>
      <w:r w:rsidR="006D3864" w:rsidRPr="00F47B93">
        <w:rPr>
          <w:sz w:val="28"/>
          <w:szCs w:val="28"/>
        </w:rPr>
        <w:t xml:space="preserve"> мин.</w:t>
      </w:r>
    </w:p>
    <w:p w:rsidR="00867507" w:rsidRPr="00F47B93" w:rsidRDefault="006D3864" w:rsidP="008028C1">
      <w:pPr>
        <w:rPr>
          <w:sz w:val="28"/>
          <w:szCs w:val="28"/>
        </w:rPr>
      </w:pPr>
      <w:r>
        <w:rPr>
          <w:sz w:val="28"/>
          <w:szCs w:val="28"/>
        </w:rPr>
        <w:t>6  урок  12.00  - 12</w:t>
      </w:r>
      <w:r w:rsidR="00867507" w:rsidRPr="00F47B93">
        <w:rPr>
          <w:sz w:val="28"/>
          <w:szCs w:val="28"/>
        </w:rPr>
        <w:t>.</w:t>
      </w:r>
      <w:r>
        <w:rPr>
          <w:sz w:val="28"/>
          <w:szCs w:val="28"/>
        </w:rPr>
        <w:t>45</w:t>
      </w:r>
      <w:r w:rsidR="00867507" w:rsidRPr="00F47B93">
        <w:rPr>
          <w:sz w:val="28"/>
          <w:szCs w:val="28"/>
        </w:rPr>
        <w:t xml:space="preserve">   </w:t>
      </w:r>
    </w:p>
    <w:p w:rsidR="008028C1" w:rsidRPr="00F47B93" w:rsidRDefault="008028C1" w:rsidP="008028C1">
      <w:pPr>
        <w:rPr>
          <w:sz w:val="28"/>
          <w:szCs w:val="28"/>
        </w:rPr>
      </w:pPr>
    </w:p>
    <w:p w:rsidR="0021221E" w:rsidRPr="00F47B93" w:rsidRDefault="002D082F" w:rsidP="002D082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F47B93">
        <w:rPr>
          <w:b/>
          <w:sz w:val="28"/>
          <w:szCs w:val="28"/>
        </w:rPr>
        <w:t xml:space="preserve">Телефоны </w:t>
      </w:r>
      <w:r w:rsidR="00AC3707" w:rsidRPr="00F47B93">
        <w:rPr>
          <w:b/>
          <w:sz w:val="28"/>
          <w:szCs w:val="28"/>
        </w:rPr>
        <w:t>оперативных</w:t>
      </w:r>
      <w:r w:rsidR="00605E14" w:rsidRPr="00F47B93">
        <w:rPr>
          <w:b/>
          <w:sz w:val="28"/>
          <w:szCs w:val="28"/>
        </w:rPr>
        <w:t xml:space="preserve"> служб:</w:t>
      </w:r>
    </w:p>
    <w:p w:rsidR="001E5802" w:rsidRPr="00F47B93" w:rsidRDefault="001E5802" w:rsidP="0067351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E5802" w:rsidRPr="00F47B93" w:rsidRDefault="001E5802" w:rsidP="00DD02D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F47B93">
        <w:rPr>
          <w:sz w:val="28"/>
          <w:szCs w:val="28"/>
        </w:rPr>
        <w:t>Скорая помощь-03</w:t>
      </w:r>
      <w:r w:rsidR="0065295C" w:rsidRPr="00F47B93">
        <w:rPr>
          <w:sz w:val="28"/>
          <w:szCs w:val="28"/>
        </w:rPr>
        <w:t xml:space="preserve"> </w:t>
      </w:r>
    </w:p>
    <w:p w:rsidR="00521922" w:rsidRDefault="0067351F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101</w:t>
      </w:r>
    </w:p>
    <w:p w:rsidR="0067351F" w:rsidRDefault="0067351F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112</w:t>
      </w:r>
    </w:p>
    <w:p w:rsidR="006F2D8C" w:rsidRDefault="006F2D8C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:rsidR="00521922" w:rsidRDefault="00521922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:rsidR="006F2D8C" w:rsidRDefault="006F2D8C" w:rsidP="006F2D8C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</w:rPr>
      </w:pPr>
    </w:p>
    <w:p w:rsidR="0047677F" w:rsidRPr="00233A26" w:rsidRDefault="0047677F" w:rsidP="006F2D8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tbl>
      <w:tblPr>
        <w:tblW w:w="10463" w:type="dxa"/>
        <w:tblLook w:val="04A0" w:firstRow="1" w:lastRow="0" w:firstColumn="1" w:lastColumn="0" w:noHBand="0" w:noVBand="1"/>
      </w:tblPr>
      <w:tblGrid>
        <w:gridCol w:w="6771"/>
        <w:gridCol w:w="3692"/>
      </w:tblGrid>
      <w:tr w:rsidR="006F2D8C" w:rsidRPr="00A83F23" w:rsidTr="0047677F">
        <w:trPr>
          <w:trHeight w:val="491"/>
        </w:trPr>
        <w:tc>
          <w:tcPr>
            <w:tcW w:w="6771" w:type="dxa"/>
            <w:shd w:val="clear" w:color="auto" w:fill="auto"/>
          </w:tcPr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План схема района расположения МКОУ «Курушская СОШ им. Н.П. Самурского»</w:t>
            </w: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FFBB942" wp14:editId="36FEE3D5">
                  <wp:extent cx="4162425" cy="6924675"/>
                  <wp:effectExtent l="0" t="0" r="0" b="0"/>
                  <wp:docPr id="2" name="Рисунок 2" descr="C:\Users\1\Downloads\attach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attach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692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6F2D8C" w:rsidRPr="00A83F23" w:rsidRDefault="006F2D8C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92" w:type="dxa"/>
            <w:shd w:val="clear" w:color="auto" w:fill="auto"/>
          </w:tcPr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Default="0047677F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47677F" w:rsidRPr="00A83F23" w:rsidRDefault="0047677F" w:rsidP="0047677F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F2D8C" w:rsidRPr="00A83F23" w:rsidTr="0047677F">
        <w:trPr>
          <w:trHeight w:val="1069"/>
        </w:trPr>
        <w:tc>
          <w:tcPr>
            <w:tcW w:w="6771" w:type="dxa"/>
            <w:shd w:val="clear" w:color="auto" w:fill="auto"/>
          </w:tcPr>
          <w:p w:rsidR="006F2D8C" w:rsidRPr="00A83F23" w:rsidRDefault="006F2D8C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92" w:type="dxa"/>
            <w:shd w:val="clear" w:color="auto" w:fill="auto"/>
          </w:tcPr>
          <w:p w:rsidR="006F2D8C" w:rsidRPr="00A83F23" w:rsidRDefault="006F2D8C" w:rsidP="0047677F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</w:p>
        </w:tc>
      </w:tr>
    </w:tbl>
    <w:p w:rsidR="006F2D8C" w:rsidRPr="00EF37CD" w:rsidRDefault="006B629A" w:rsidP="006B629A">
      <w:pPr>
        <w:tabs>
          <w:tab w:val="left" w:pos="9639"/>
        </w:tabs>
        <w:spacing w:after="240" w:line="360" w:lineRule="auto"/>
        <w:ind w:left="396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План-схема организации дорожного движения в непосредственной близости от школы </w:t>
      </w:r>
    </w:p>
    <w:p w:rsidR="006F2D8C" w:rsidRDefault="0047677F" w:rsidP="006F2D8C">
      <w:pPr>
        <w:tabs>
          <w:tab w:val="left" w:pos="9639"/>
        </w:tabs>
        <w:spacing w:line="360" w:lineRule="auto"/>
        <w:ind w:left="-851"/>
        <w:jc w:val="center"/>
        <w:rPr>
          <w:b/>
          <w:color w:val="FF0000"/>
          <w:sz w:val="40"/>
          <w:szCs w:val="40"/>
        </w:rPr>
      </w:pPr>
      <w:r w:rsidRPr="0047677F">
        <w:drawing>
          <wp:inline distT="0" distB="0" distL="0" distR="0">
            <wp:extent cx="6210300" cy="68084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8C" w:rsidRDefault="006F2D8C" w:rsidP="006F2D8C">
      <w:pPr>
        <w:tabs>
          <w:tab w:val="left" w:pos="9639"/>
        </w:tabs>
        <w:spacing w:line="360" w:lineRule="auto"/>
        <w:ind w:left="-851"/>
        <w:jc w:val="center"/>
        <w:rPr>
          <w:b/>
          <w:color w:val="FF0000"/>
          <w:sz w:val="40"/>
          <w:szCs w:val="40"/>
        </w:rPr>
      </w:pPr>
    </w:p>
    <w:p w:rsidR="006F2D8C" w:rsidRDefault="006F2D8C" w:rsidP="006F2D8C">
      <w:pPr>
        <w:tabs>
          <w:tab w:val="left" w:pos="9639"/>
        </w:tabs>
        <w:spacing w:line="360" w:lineRule="auto"/>
        <w:ind w:left="-851"/>
        <w:jc w:val="center"/>
        <w:rPr>
          <w:b/>
          <w:color w:val="FF0000"/>
          <w:sz w:val="40"/>
          <w:szCs w:val="40"/>
        </w:rPr>
      </w:pPr>
    </w:p>
    <w:p w:rsidR="006F2D8C" w:rsidRDefault="006F2D8C" w:rsidP="006F2D8C">
      <w:pPr>
        <w:tabs>
          <w:tab w:val="left" w:pos="9639"/>
        </w:tabs>
        <w:spacing w:line="360" w:lineRule="auto"/>
        <w:ind w:left="-851"/>
        <w:jc w:val="center"/>
        <w:rPr>
          <w:b/>
          <w:color w:val="FF0000"/>
          <w:sz w:val="40"/>
          <w:szCs w:val="40"/>
        </w:rPr>
      </w:pPr>
    </w:p>
    <w:p w:rsidR="006F2D8C" w:rsidRDefault="006F2D8C" w:rsidP="006F2D8C">
      <w:pPr>
        <w:tabs>
          <w:tab w:val="left" w:pos="9639"/>
        </w:tabs>
        <w:spacing w:line="360" w:lineRule="auto"/>
        <w:ind w:left="-851"/>
        <w:jc w:val="center"/>
        <w:rPr>
          <w:b/>
          <w:color w:val="FF0000"/>
          <w:sz w:val="40"/>
          <w:szCs w:val="40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57F2" w:rsidRDefault="00A057F2" w:rsidP="00DD02DA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  <w:lang w:val="en-US"/>
        </w:rPr>
      </w:pPr>
    </w:p>
    <w:p w:rsidR="00146F56" w:rsidRPr="002B1159" w:rsidRDefault="00146F56" w:rsidP="00146F56">
      <w:pPr>
        <w:pStyle w:val="af0"/>
        <w:jc w:val="center"/>
        <w:rPr>
          <w:sz w:val="28"/>
          <w:szCs w:val="28"/>
        </w:rPr>
      </w:pPr>
      <w:r w:rsidRPr="00146F56">
        <w:rPr>
          <w:sz w:val="28"/>
          <w:szCs w:val="28"/>
        </w:rPr>
        <w:t xml:space="preserve">                             </w:t>
      </w:r>
    </w:p>
    <w:p w:rsidR="00146F56" w:rsidRPr="00146F56" w:rsidRDefault="00146F56" w:rsidP="00146F56">
      <w:pPr>
        <w:pStyle w:val="af0"/>
        <w:jc w:val="right"/>
      </w:pPr>
      <w:r w:rsidRPr="00146F56">
        <w:t>Утверждаю</w:t>
      </w:r>
    </w:p>
    <w:p w:rsidR="00146F56" w:rsidRPr="00146F56" w:rsidRDefault="00146F56" w:rsidP="00146F56">
      <w:pPr>
        <w:pStyle w:val="af0"/>
        <w:jc w:val="right"/>
      </w:pPr>
      <w:r w:rsidRPr="00146F56">
        <w:t xml:space="preserve">                                                                                </w:t>
      </w:r>
      <w:r w:rsidR="006B629A">
        <w:t xml:space="preserve">            Директор МКОУ «Курушская СОШ</w:t>
      </w:r>
    </w:p>
    <w:p w:rsidR="00146F56" w:rsidRPr="00146F56" w:rsidRDefault="00146F56" w:rsidP="00146F56">
      <w:pPr>
        <w:pStyle w:val="af0"/>
        <w:jc w:val="right"/>
      </w:pPr>
      <w:r w:rsidRPr="00146F56">
        <w:t xml:space="preserve">                                                                     </w:t>
      </w:r>
      <w:r w:rsidR="006B629A">
        <w:t xml:space="preserve">             им.  Н.П. Самурского»</w:t>
      </w:r>
    </w:p>
    <w:p w:rsidR="00146F56" w:rsidRPr="00146F56" w:rsidRDefault="00146F56" w:rsidP="00146F56">
      <w:pPr>
        <w:pStyle w:val="af0"/>
        <w:jc w:val="right"/>
      </w:pPr>
      <w:r w:rsidRPr="00146F56">
        <w:t xml:space="preserve">                                                                                                  </w:t>
      </w:r>
      <w:r w:rsidR="006B629A">
        <w:t xml:space="preserve">                   Агарзаев М.С.</w:t>
      </w:r>
    </w:p>
    <w:p w:rsidR="00146F56" w:rsidRPr="00146F56" w:rsidRDefault="00146F56" w:rsidP="00146F56">
      <w:pPr>
        <w:jc w:val="center"/>
        <w:rPr>
          <w:bCs/>
          <w:sz w:val="36"/>
          <w:szCs w:val="36"/>
        </w:rPr>
      </w:pPr>
    </w:p>
    <w:p w:rsidR="00146F56" w:rsidRPr="00B26E99" w:rsidRDefault="00146F56" w:rsidP="00146F56">
      <w:pPr>
        <w:jc w:val="center"/>
        <w:rPr>
          <w:b/>
          <w:bCs/>
          <w:sz w:val="36"/>
          <w:szCs w:val="36"/>
        </w:rPr>
      </w:pPr>
      <w:r w:rsidRPr="00B26E99">
        <w:rPr>
          <w:b/>
          <w:bCs/>
          <w:sz w:val="36"/>
          <w:szCs w:val="36"/>
        </w:rPr>
        <w:t>План работы</w:t>
      </w:r>
    </w:p>
    <w:p w:rsidR="00146F56" w:rsidRPr="00B26E99" w:rsidRDefault="00146F56" w:rsidP="00146F56">
      <w:pPr>
        <w:jc w:val="center"/>
        <w:rPr>
          <w:b/>
          <w:bCs/>
          <w:sz w:val="36"/>
          <w:szCs w:val="36"/>
        </w:rPr>
      </w:pPr>
      <w:r w:rsidRPr="00B26E99">
        <w:rPr>
          <w:b/>
          <w:bCs/>
          <w:sz w:val="36"/>
          <w:szCs w:val="36"/>
        </w:rPr>
        <w:t>по профилактике детского дорожно-транспортного травматизма</w:t>
      </w:r>
    </w:p>
    <w:p w:rsidR="00146F56" w:rsidRPr="00B26E99" w:rsidRDefault="00146F56" w:rsidP="00146F56">
      <w:pPr>
        <w:jc w:val="center"/>
        <w:rPr>
          <w:b/>
          <w:bCs/>
          <w:sz w:val="36"/>
          <w:szCs w:val="36"/>
          <w:lang w:val="en-US"/>
        </w:rPr>
      </w:pPr>
      <w:r w:rsidRPr="00B26E99">
        <w:rPr>
          <w:b/>
          <w:bCs/>
          <w:sz w:val="36"/>
          <w:szCs w:val="36"/>
        </w:rPr>
        <w:t>на 20</w:t>
      </w:r>
      <w:r w:rsidR="0084556E">
        <w:rPr>
          <w:b/>
          <w:bCs/>
          <w:sz w:val="36"/>
          <w:szCs w:val="36"/>
        </w:rPr>
        <w:t>20</w:t>
      </w:r>
      <w:r w:rsidRPr="00B26E99">
        <w:rPr>
          <w:b/>
          <w:bCs/>
          <w:sz w:val="36"/>
          <w:szCs w:val="36"/>
        </w:rPr>
        <w:t>-20</w:t>
      </w:r>
      <w:r w:rsidR="00480B7C">
        <w:rPr>
          <w:b/>
          <w:bCs/>
          <w:sz w:val="36"/>
          <w:szCs w:val="36"/>
        </w:rPr>
        <w:t>2</w:t>
      </w:r>
      <w:r w:rsidR="0084556E">
        <w:rPr>
          <w:b/>
          <w:bCs/>
          <w:sz w:val="36"/>
          <w:szCs w:val="36"/>
        </w:rPr>
        <w:t>1</w:t>
      </w:r>
      <w:r w:rsidRPr="00B26E99">
        <w:rPr>
          <w:b/>
          <w:bCs/>
          <w:sz w:val="36"/>
          <w:szCs w:val="36"/>
        </w:rPr>
        <w:t xml:space="preserve"> учебный год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3"/>
        <w:gridCol w:w="4993"/>
        <w:gridCol w:w="1178"/>
        <w:gridCol w:w="3051"/>
      </w:tblGrid>
      <w:tr w:rsidR="00146F56" w:rsidRPr="00146F56" w:rsidTr="00EA6045">
        <w:trPr>
          <w:trHeight w:val="386"/>
        </w:trPr>
        <w:tc>
          <w:tcPr>
            <w:tcW w:w="1693" w:type="dxa"/>
          </w:tcPr>
          <w:p w:rsidR="00146F56" w:rsidRPr="005F4D01" w:rsidRDefault="00146F56" w:rsidP="00146F56">
            <w:pPr>
              <w:pStyle w:val="1"/>
              <w:rPr>
                <w:b w:val="0"/>
                <w:sz w:val="28"/>
                <w:szCs w:val="28"/>
              </w:rPr>
            </w:pPr>
            <w:r w:rsidRPr="005F4D01">
              <w:rPr>
                <w:b w:val="0"/>
                <w:sz w:val="28"/>
                <w:szCs w:val="28"/>
              </w:rPr>
              <w:t>Сроки проведения</w:t>
            </w:r>
          </w:p>
        </w:tc>
        <w:tc>
          <w:tcPr>
            <w:tcW w:w="4993" w:type="dxa"/>
          </w:tcPr>
          <w:p w:rsidR="00146F56" w:rsidRPr="00146F56" w:rsidRDefault="00146F56" w:rsidP="00146F56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178" w:type="dxa"/>
          </w:tcPr>
          <w:p w:rsidR="00146F56" w:rsidRPr="00146F56" w:rsidRDefault="00146F56" w:rsidP="00146F56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Классы</w:t>
            </w:r>
          </w:p>
        </w:tc>
        <w:tc>
          <w:tcPr>
            <w:tcW w:w="3051" w:type="dxa"/>
          </w:tcPr>
          <w:p w:rsidR="00146F56" w:rsidRPr="00146F56" w:rsidRDefault="00146F56" w:rsidP="00146F56">
            <w:pPr>
              <w:rPr>
                <w:bCs/>
                <w:sz w:val="28"/>
                <w:szCs w:val="28"/>
                <w:lang w:val="en-US"/>
              </w:rPr>
            </w:pPr>
            <w:r w:rsidRPr="00146F56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146F56" w:rsidRPr="00146F56" w:rsidTr="00EA6045">
        <w:trPr>
          <w:trHeight w:val="466"/>
        </w:trPr>
        <w:tc>
          <w:tcPr>
            <w:tcW w:w="1693" w:type="dxa"/>
          </w:tcPr>
          <w:p w:rsidR="00146F56" w:rsidRPr="00146F56" w:rsidRDefault="00EA6045" w:rsidP="00845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146F56" w:rsidRPr="00146F56">
              <w:rPr>
                <w:sz w:val="28"/>
                <w:szCs w:val="28"/>
              </w:rPr>
              <w:t>.08.</w:t>
            </w:r>
            <w:r w:rsidR="0084556E">
              <w:rPr>
                <w:sz w:val="28"/>
                <w:szCs w:val="28"/>
              </w:rPr>
              <w:t>20</w:t>
            </w:r>
            <w:r w:rsidR="00146F56" w:rsidRPr="00146F56">
              <w:rPr>
                <w:sz w:val="28"/>
                <w:szCs w:val="28"/>
              </w:rPr>
              <w:t>.-05.09.</w:t>
            </w:r>
            <w:r w:rsidR="0084556E">
              <w:rPr>
                <w:sz w:val="28"/>
                <w:szCs w:val="28"/>
              </w:rPr>
              <w:t>20</w:t>
            </w:r>
            <w:r w:rsidR="003D5BA1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146F56" w:rsidRPr="00146F56" w:rsidRDefault="00146F56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Оформление наглядной агитации, стендов по безопасности дорожного движения.  Оформление уголков</w:t>
            </w:r>
          </w:p>
          <w:p w:rsidR="00146F56" w:rsidRPr="00146F56" w:rsidRDefault="00146F56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по безопасности дорожного движения.</w:t>
            </w:r>
          </w:p>
        </w:tc>
        <w:tc>
          <w:tcPr>
            <w:tcW w:w="1178" w:type="dxa"/>
          </w:tcPr>
          <w:p w:rsidR="00146F56" w:rsidRPr="00146F56" w:rsidRDefault="00146F56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  <w:p w:rsidR="00146F56" w:rsidRPr="00146F56" w:rsidRDefault="00146F56" w:rsidP="00EA6045">
            <w:pPr>
              <w:rPr>
                <w:sz w:val="28"/>
                <w:szCs w:val="28"/>
              </w:rPr>
            </w:pPr>
          </w:p>
        </w:tc>
        <w:tc>
          <w:tcPr>
            <w:tcW w:w="3051" w:type="dxa"/>
          </w:tcPr>
          <w:p w:rsidR="00146F56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</w:p>
          <w:p w:rsidR="00146F56" w:rsidRPr="00146F56" w:rsidRDefault="00146F56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</w:t>
            </w:r>
          </w:p>
        </w:tc>
      </w:tr>
      <w:tr w:rsidR="00146F56" w:rsidRPr="00146F56" w:rsidTr="00EA6045">
        <w:trPr>
          <w:trHeight w:val="480"/>
        </w:trPr>
        <w:tc>
          <w:tcPr>
            <w:tcW w:w="1693" w:type="dxa"/>
          </w:tcPr>
          <w:p w:rsidR="00146F56" w:rsidRPr="00146F56" w:rsidRDefault="00EA6045" w:rsidP="00845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146F56">
              <w:rPr>
                <w:sz w:val="28"/>
                <w:szCs w:val="28"/>
              </w:rPr>
              <w:t>.08.</w:t>
            </w:r>
            <w:r w:rsidR="0084556E">
              <w:rPr>
                <w:sz w:val="28"/>
                <w:szCs w:val="28"/>
              </w:rPr>
              <w:t>20</w:t>
            </w:r>
            <w:r w:rsidRPr="00146F56">
              <w:rPr>
                <w:sz w:val="28"/>
                <w:szCs w:val="28"/>
              </w:rPr>
              <w:t>.-</w:t>
            </w:r>
            <w:r>
              <w:rPr>
                <w:sz w:val="28"/>
                <w:szCs w:val="28"/>
              </w:rPr>
              <w:t>1</w:t>
            </w:r>
            <w:r w:rsidRPr="00146F56">
              <w:rPr>
                <w:sz w:val="28"/>
                <w:szCs w:val="28"/>
              </w:rPr>
              <w:t>5.09.</w:t>
            </w:r>
            <w:r w:rsidR="0084556E">
              <w:rPr>
                <w:sz w:val="28"/>
                <w:szCs w:val="28"/>
              </w:rPr>
              <w:t>20</w:t>
            </w:r>
            <w:r w:rsidRPr="00146F56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146F56" w:rsidRPr="00146F56" w:rsidRDefault="00EA6045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</w:t>
            </w:r>
            <w:r w:rsidR="00146F56" w:rsidRPr="00146F56">
              <w:rPr>
                <w:sz w:val="28"/>
                <w:szCs w:val="28"/>
              </w:rPr>
              <w:t xml:space="preserve"> «Внимание - дети!»</w:t>
            </w:r>
          </w:p>
        </w:tc>
        <w:tc>
          <w:tcPr>
            <w:tcW w:w="1178" w:type="dxa"/>
          </w:tcPr>
          <w:p w:rsidR="00146F56" w:rsidRPr="00146F56" w:rsidRDefault="00146F56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146F56" w:rsidRPr="00146F56" w:rsidRDefault="00146F56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Классные руководители</w:t>
            </w:r>
          </w:p>
        </w:tc>
      </w:tr>
      <w:tr w:rsidR="00EA6045" w:rsidRPr="00146F56" w:rsidTr="00EA6045">
        <w:trPr>
          <w:trHeight w:val="298"/>
        </w:trPr>
        <w:tc>
          <w:tcPr>
            <w:tcW w:w="1693" w:type="dxa"/>
          </w:tcPr>
          <w:p w:rsidR="00EA6045" w:rsidRPr="00EA6045" w:rsidRDefault="00EA6045" w:rsidP="0084556E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.-15.09.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Классные часы «Безопасный  путь школьника». </w:t>
            </w:r>
          </w:p>
        </w:tc>
        <w:tc>
          <w:tcPr>
            <w:tcW w:w="1178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EA6045" w:rsidRPr="00146F56" w:rsidTr="00EA6045">
        <w:trPr>
          <w:trHeight w:val="176"/>
        </w:trPr>
        <w:tc>
          <w:tcPr>
            <w:tcW w:w="1693" w:type="dxa"/>
          </w:tcPr>
          <w:p w:rsidR="00EA6045" w:rsidRPr="00EA6045" w:rsidRDefault="00EA6045" w:rsidP="0084556E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.-05.09.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Схемы индивидуальных безопасных маршрутов движения «ДОМ-ШКОЛА-ДОМ».</w:t>
            </w:r>
          </w:p>
        </w:tc>
        <w:tc>
          <w:tcPr>
            <w:tcW w:w="1178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1-6</w:t>
            </w:r>
          </w:p>
        </w:tc>
        <w:tc>
          <w:tcPr>
            <w:tcW w:w="3051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EA6045" w:rsidRPr="00146F56" w:rsidTr="00EA6045">
        <w:trPr>
          <w:trHeight w:val="145"/>
        </w:trPr>
        <w:tc>
          <w:tcPr>
            <w:tcW w:w="1693" w:type="dxa"/>
          </w:tcPr>
          <w:p w:rsidR="00EA6045" w:rsidRPr="00EA6045" w:rsidRDefault="00EA6045" w:rsidP="0084556E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.-15.09.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Викторины, конкурсы  по ПДД.</w:t>
            </w:r>
          </w:p>
          <w:p w:rsidR="00EA6045" w:rsidRPr="00EA6045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1-8</w:t>
            </w:r>
          </w:p>
        </w:tc>
        <w:tc>
          <w:tcPr>
            <w:tcW w:w="3051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EA6045" w:rsidRPr="00146F56" w:rsidTr="00EA6045">
        <w:trPr>
          <w:trHeight w:val="163"/>
        </w:trPr>
        <w:tc>
          <w:tcPr>
            <w:tcW w:w="1693" w:type="dxa"/>
          </w:tcPr>
          <w:p w:rsidR="00EA6045" w:rsidRPr="00EA6045" w:rsidRDefault="00EA6045" w:rsidP="0084556E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07.09.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Конкурс  рисунков  «Безопасная дорога».</w:t>
            </w:r>
          </w:p>
          <w:p w:rsidR="00EA6045" w:rsidRPr="00EA6045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1-8</w:t>
            </w:r>
          </w:p>
        </w:tc>
        <w:tc>
          <w:tcPr>
            <w:tcW w:w="3051" w:type="dxa"/>
          </w:tcPr>
          <w:p w:rsidR="00EA6045" w:rsidRPr="00EA6045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Джаватова М.Р.</w:t>
            </w:r>
          </w:p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EA6045" w:rsidRPr="00146F56" w:rsidTr="00EA6045">
        <w:trPr>
          <w:trHeight w:val="138"/>
        </w:trPr>
        <w:tc>
          <w:tcPr>
            <w:tcW w:w="1693" w:type="dxa"/>
          </w:tcPr>
          <w:p w:rsidR="00EA6045" w:rsidRPr="00EA6045" w:rsidRDefault="00EA6045" w:rsidP="0084556E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.- 15.09.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Встречи с сотрудниками ГИБДД .</w:t>
            </w:r>
          </w:p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78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1-7</w:t>
            </w:r>
          </w:p>
        </w:tc>
        <w:tc>
          <w:tcPr>
            <w:tcW w:w="3051" w:type="dxa"/>
          </w:tcPr>
          <w:p w:rsidR="00EA6045" w:rsidRPr="00EA6045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</w:p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EA6045" w:rsidRPr="00146F56" w:rsidTr="00EA6045">
        <w:trPr>
          <w:trHeight w:val="231"/>
        </w:trPr>
        <w:tc>
          <w:tcPr>
            <w:tcW w:w="16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Проведение уроков ОБЖ </w:t>
            </w:r>
          </w:p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«Правила дорожного движения».</w:t>
            </w:r>
          </w:p>
          <w:p w:rsidR="00EA6045" w:rsidRPr="00EA6045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EA6045" w:rsidRPr="00EA6045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</w:tc>
      </w:tr>
      <w:tr w:rsidR="00EA6045" w:rsidRPr="00146F56" w:rsidTr="00EA6045">
        <w:trPr>
          <w:trHeight w:val="163"/>
        </w:trPr>
        <w:tc>
          <w:tcPr>
            <w:tcW w:w="1693" w:type="dxa"/>
          </w:tcPr>
          <w:p w:rsidR="00EA6045" w:rsidRPr="00EA6045" w:rsidRDefault="00EA6045" w:rsidP="0084556E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12.09.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.-15.09.</w:t>
            </w:r>
            <w:r w:rsidR="0084556E"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 Работа отряда «ЮИД» (проведение викторин, конкурсов по безопасности дорожного движения)</w:t>
            </w:r>
          </w:p>
        </w:tc>
        <w:tc>
          <w:tcPr>
            <w:tcW w:w="1178" w:type="dxa"/>
          </w:tcPr>
          <w:p w:rsidR="00EA6045" w:rsidRPr="00EA6045" w:rsidRDefault="0084556E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A6045" w:rsidRPr="00EA6045">
              <w:rPr>
                <w:sz w:val="28"/>
                <w:szCs w:val="28"/>
              </w:rPr>
              <w:t>Б</w:t>
            </w:r>
          </w:p>
        </w:tc>
        <w:tc>
          <w:tcPr>
            <w:tcW w:w="3051" w:type="dxa"/>
          </w:tcPr>
          <w:p w:rsidR="00EA6045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6B629A" w:rsidRPr="00EA6045" w:rsidRDefault="006B629A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EA6045" w:rsidRPr="00146F56" w:rsidTr="00EA6045">
        <w:trPr>
          <w:trHeight w:val="386"/>
        </w:trPr>
        <w:tc>
          <w:tcPr>
            <w:tcW w:w="16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4993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Выставка детской литературы и пособий по вопросам дорожной безопасности.</w:t>
            </w:r>
          </w:p>
        </w:tc>
        <w:tc>
          <w:tcPr>
            <w:tcW w:w="1178" w:type="dxa"/>
          </w:tcPr>
          <w:p w:rsidR="00EA6045" w:rsidRPr="00EA6045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EA6045" w:rsidRDefault="006B629A" w:rsidP="006B62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Кишиев М.М.</w:t>
            </w:r>
          </w:p>
          <w:p w:rsidR="006B629A" w:rsidRPr="00EA6045" w:rsidRDefault="006B629A" w:rsidP="006B62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Джаватов А.М.</w:t>
            </w:r>
          </w:p>
        </w:tc>
      </w:tr>
      <w:tr w:rsidR="00EA6045" w:rsidRPr="00146F56" w:rsidTr="00EA6045">
        <w:trPr>
          <w:trHeight w:val="921"/>
        </w:trPr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 </w:t>
            </w:r>
            <w:r w:rsidRPr="00146F56">
              <w:rPr>
                <w:sz w:val="28"/>
                <w:szCs w:val="28"/>
              </w:rPr>
              <w:t>В течение года</w:t>
            </w:r>
          </w:p>
          <w:p w:rsidR="00EA6045" w:rsidRDefault="00EA6045" w:rsidP="00EA6045">
            <w:pPr>
              <w:rPr>
                <w:sz w:val="28"/>
                <w:szCs w:val="28"/>
              </w:rPr>
            </w:pPr>
          </w:p>
          <w:p w:rsidR="0084556E" w:rsidRDefault="0084556E" w:rsidP="00EA6045">
            <w:pPr>
              <w:rPr>
                <w:sz w:val="28"/>
                <w:szCs w:val="28"/>
              </w:rPr>
            </w:pPr>
          </w:p>
          <w:p w:rsidR="0084556E" w:rsidRPr="00146F56" w:rsidRDefault="0084556E" w:rsidP="00EA6045">
            <w:pPr>
              <w:rPr>
                <w:sz w:val="28"/>
                <w:szCs w:val="28"/>
              </w:rPr>
            </w:pP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Выступление работников ГИБДД 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на родительских собраниях, 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классных часах.</w:t>
            </w:r>
          </w:p>
        </w:tc>
        <w:tc>
          <w:tcPr>
            <w:tcW w:w="1178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</w:p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  </w:t>
            </w:r>
            <w:r w:rsidR="00EA6045"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сотрудник  УГИБДД</w:t>
            </w:r>
          </w:p>
        </w:tc>
      </w:tr>
      <w:tr w:rsidR="00EA6045" w:rsidRPr="00146F56" w:rsidTr="00EA6045">
        <w:trPr>
          <w:trHeight w:val="350"/>
        </w:trPr>
        <w:tc>
          <w:tcPr>
            <w:tcW w:w="1693" w:type="dxa"/>
          </w:tcPr>
          <w:p w:rsidR="00EA6045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В течение </w:t>
            </w:r>
            <w:r w:rsidRPr="00146F56">
              <w:rPr>
                <w:sz w:val="28"/>
                <w:szCs w:val="28"/>
              </w:rPr>
              <w:lastRenderedPageBreak/>
              <w:t>года</w:t>
            </w:r>
          </w:p>
          <w:p w:rsidR="00A14F88" w:rsidRDefault="00A14F88" w:rsidP="00EA6045">
            <w:pPr>
              <w:rPr>
                <w:sz w:val="28"/>
                <w:szCs w:val="28"/>
              </w:rPr>
            </w:pPr>
          </w:p>
          <w:p w:rsidR="00A14F88" w:rsidRPr="006B629A" w:rsidRDefault="00A14F88" w:rsidP="00EA6045">
            <w:pPr>
              <w:rPr>
                <w:sz w:val="28"/>
                <w:szCs w:val="28"/>
              </w:rPr>
            </w:pP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lastRenderedPageBreak/>
              <w:t xml:space="preserve">Беседы по профилактике   детского </w:t>
            </w:r>
            <w:r w:rsidRPr="00146F56">
              <w:rPr>
                <w:sz w:val="28"/>
                <w:szCs w:val="28"/>
              </w:rPr>
              <w:lastRenderedPageBreak/>
              <w:t>дорожно- транспортного травматизма</w:t>
            </w:r>
          </w:p>
        </w:tc>
        <w:tc>
          <w:tcPr>
            <w:tcW w:w="1178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lastRenderedPageBreak/>
              <w:t>1-4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lastRenderedPageBreak/>
              <w:t>5-8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9-11</w:t>
            </w:r>
          </w:p>
        </w:tc>
        <w:tc>
          <w:tcPr>
            <w:tcW w:w="3051" w:type="dxa"/>
          </w:tcPr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Абдулгалимов Ш.Г. </w:t>
            </w:r>
            <w:r>
              <w:rPr>
                <w:sz w:val="28"/>
                <w:szCs w:val="28"/>
              </w:rPr>
              <w:lastRenderedPageBreak/>
              <w:t xml:space="preserve">сотрудник  УГИБДД </w:t>
            </w:r>
          </w:p>
        </w:tc>
      </w:tr>
      <w:tr w:rsidR="00EA6045" w:rsidRPr="00146F56" w:rsidTr="00EA6045"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Работа отряда «ЮИД».</w:t>
            </w:r>
          </w:p>
        </w:tc>
        <w:tc>
          <w:tcPr>
            <w:tcW w:w="1178" w:type="dxa"/>
          </w:tcPr>
          <w:p w:rsidR="00EA6045" w:rsidRPr="00146F56" w:rsidRDefault="0084556E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A6045" w:rsidRPr="00146F56">
              <w:rPr>
                <w:sz w:val="28"/>
                <w:szCs w:val="28"/>
              </w:rPr>
              <w:t>Б</w:t>
            </w:r>
          </w:p>
        </w:tc>
        <w:tc>
          <w:tcPr>
            <w:tcW w:w="3051" w:type="dxa"/>
          </w:tcPr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</w:tc>
      </w:tr>
      <w:tr w:rsidR="00EA6045" w:rsidRPr="00146F56" w:rsidTr="00EA6045">
        <w:trPr>
          <w:trHeight w:val="586"/>
        </w:trPr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Классные часы по ПДД.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3051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руководители.</w:t>
            </w:r>
          </w:p>
        </w:tc>
      </w:tr>
      <w:tr w:rsidR="00EA6045" w:rsidRPr="00146F56" w:rsidTr="00EA6045">
        <w:trPr>
          <w:trHeight w:val="619"/>
        </w:trPr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Внеклассные мероприятия по ПДД.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</w:t>
            </w:r>
          </w:p>
          <w:p w:rsidR="00EA6045" w:rsidRPr="00146F56" w:rsidRDefault="006B629A" w:rsidP="006B62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</w:tc>
      </w:tr>
      <w:tr w:rsidR="00EA6045" w:rsidRPr="00146F56" w:rsidTr="00EA6045">
        <w:trPr>
          <w:trHeight w:val="569"/>
        </w:trPr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Организация выставок книг по ПДД.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Азаев А.З. </w:t>
            </w:r>
            <w:r w:rsidR="00EA6045" w:rsidRPr="00146F56">
              <w:rPr>
                <w:sz w:val="28"/>
                <w:szCs w:val="28"/>
              </w:rPr>
              <w:t xml:space="preserve"> библиотекарь школы</w:t>
            </w:r>
          </w:p>
        </w:tc>
      </w:tr>
      <w:tr w:rsidR="00EA6045" w:rsidRPr="00146F56" w:rsidTr="00EA6045">
        <w:trPr>
          <w:trHeight w:val="1054"/>
        </w:trPr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Сентябрь, октябрь,  апрель, май</w:t>
            </w:r>
          </w:p>
        </w:tc>
        <w:tc>
          <w:tcPr>
            <w:tcW w:w="4993" w:type="dxa"/>
          </w:tcPr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отряда ЮИД в районных</w:t>
            </w:r>
          </w:p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региональных</w:t>
            </w:r>
            <w:r w:rsidR="00EA6045" w:rsidRPr="00146F56">
              <w:rPr>
                <w:sz w:val="28"/>
                <w:szCs w:val="28"/>
              </w:rPr>
              <w:t xml:space="preserve"> конкурсах.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146F56" w:rsidRDefault="0084556E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A6045" w:rsidRPr="00146F56">
              <w:rPr>
                <w:sz w:val="28"/>
                <w:szCs w:val="28"/>
              </w:rPr>
              <w:t>Б</w:t>
            </w:r>
          </w:p>
        </w:tc>
        <w:tc>
          <w:tcPr>
            <w:tcW w:w="3051" w:type="dxa"/>
          </w:tcPr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</w:tc>
      </w:tr>
      <w:tr w:rsidR="00EA6045" w:rsidRPr="00146F56" w:rsidTr="00EA6045">
        <w:trPr>
          <w:trHeight w:val="971"/>
        </w:trPr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Оформление наглядной агитации 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по ПДД.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EA6045" w:rsidRPr="00146F56" w:rsidRDefault="006B629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</w:p>
          <w:p w:rsidR="00D951D5" w:rsidRDefault="00EA6045" w:rsidP="00D951D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</w:t>
            </w:r>
            <w:r w:rsidR="006B629A">
              <w:rPr>
                <w:sz w:val="28"/>
                <w:szCs w:val="28"/>
              </w:rPr>
              <w:t>Абдулгалимов Ш.Г.</w:t>
            </w:r>
          </w:p>
          <w:p w:rsidR="00EA6045" w:rsidRPr="00146F56" w:rsidRDefault="00EA6045" w:rsidP="00D951D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</w:t>
            </w:r>
          </w:p>
        </w:tc>
      </w:tr>
      <w:tr w:rsidR="00EA6045" w:rsidRPr="00146F56" w:rsidTr="00EA6045">
        <w:tc>
          <w:tcPr>
            <w:tcW w:w="16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4993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Выставка методических материалов по ПДД 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(разработки уроков, внеклассных мероприятий).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51" w:type="dxa"/>
          </w:tcPr>
          <w:p w:rsidR="006B629A" w:rsidRPr="00146F56" w:rsidRDefault="006B629A" w:rsidP="006B62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</w:p>
          <w:p w:rsidR="001E4871" w:rsidRPr="001E4871" w:rsidRDefault="0062171A" w:rsidP="00EA6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Библиотекарь </w:t>
            </w:r>
          </w:p>
          <w:p w:rsidR="00EA6045" w:rsidRPr="00146F56" w:rsidRDefault="00EA6045" w:rsidP="00EA604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</w:t>
            </w:r>
          </w:p>
        </w:tc>
      </w:tr>
    </w:tbl>
    <w:p w:rsidR="00146F56" w:rsidRPr="00AF1669" w:rsidRDefault="00146F56" w:rsidP="00EA6045">
      <w:pPr>
        <w:rPr>
          <w:b/>
          <w:bCs/>
          <w:sz w:val="28"/>
          <w:szCs w:val="28"/>
        </w:rPr>
      </w:pPr>
    </w:p>
    <w:p w:rsidR="00217CC9" w:rsidRDefault="00217CC9" w:rsidP="00EA6045">
      <w:pPr>
        <w:pStyle w:val="af0"/>
        <w:rPr>
          <w:sz w:val="28"/>
          <w:szCs w:val="28"/>
          <w:lang w:val="en-US"/>
        </w:rPr>
      </w:pPr>
    </w:p>
    <w:p w:rsidR="0059698A" w:rsidRDefault="0059698A" w:rsidP="00EA6045">
      <w:pPr>
        <w:pStyle w:val="af0"/>
        <w:rPr>
          <w:sz w:val="28"/>
          <w:szCs w:val="28"/>
          <w:lang w:val="en-US"/>
        </w:rPr>
      </w:pPr>
    </w:p>
    <w:p w:rsidR="0059698A" w:rsidRDefault="0059698A" w:rsidP="00EA6045">
      <w:pPr>
        <w:pStyle w:val="af0"/>
        <w:rPr>
          <w:sz w:val="28"/>
          <w:szCs w:val="28"/>
          <w:lang w:val="en-US"/>
        </w:rPr>
      </w:pPr>
    </w:p>
    <w:p w:rsidR="0059698A" w:rsidRDefault="0059698A" w:rsidP="00EA6045">
      <w:pPr>
        <w:pStyle w:val="af0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  <w:lang w:val="en-US"/>
        </w:rPr>
      </w:pPr>
    </w:p>
    <w:p w:rsidR="0059698A" w:rsidRDefault="0059698A" w:rsidP="00146F56">
      <w:pPr>
        <w:pStyle w:val="af0"/>
        <w:jc w:val="center"/>
        <w:rPr>
          <w:sz w:val="28"/>
          <w:szCs w:val="28"/>
        </w:rPr>
      </w:pPr>
    </w:p>
    <w:p w:rsidR="00FA01F0" w:rsidRDefault="00FA01F0" w:rsidP="00146F56">
      <w:pPr>
        <w:pStyle w:val="af0"/>
        <w:jc w:val="center"/>
        <w:rPr>
          <w:sz w:val="28"/>
          <w:szCs w:val="28"/>
        </w:rPr>
      </w:pPr>
    </w:p>
    <w:p w:rsidR="00A14F88" w:rsidRDefault="00A14F88" w:rsidP="00146F56">
      <w:pPr>
        <w:pStyle w:val="af0"/>
        <w:jc w:val="center"/>
        <w:rPr>
          <w:sz w:val="28"/>
          <w:szCs w:val="28"/>
        </w:rPr>
      </w:pPr>
    </w:p>
    <w:p w:rsidR="00A14F88" w:rsidRDefault="00A14F88" w:rsidP="00146F56">
      <w:pPr>
        <w:pStyle w:val="af0"/>
        <w:jc w:val="center"/>
        <w:rPr>
          <w:sz w:val="28"/>
          <w:szCs w:val="28"/>
        </w:rPr>
      </w:pPr>
    </w:p>
    <w:p w:rsidR="00A14F88" w:rsidRDefault="00A14F88" w:rsidP="00146F56">
      <w:pPr>
        <w:pStyle w:val="af0"/>
        <w:jc w:val="center"/>
        <w:rPr>
          <w:sz w:val="28"/>
          <w:szCs w:val="28"/>
        </w:rPr>
      </w:pPr>
    </w:p>
    <w:p w:rsidR="00A14F88" w:rsidRDefault="00A14F88" w:rsidP="00146F56">
      <w:pPr>
        <w:pStyle w:val="af0"/>
        <w:jc w:val="center"/>
        <w:rPr>
          <w:sz w:val="28"/>
          <w:szCs w:val="28"/>
        </w:rPr>
      </w:pPr>
    </w:p>
    <w:p w:rsidR="00FA01F0" w:rsidRDefault="00FA01F0" w:rsidP="00146F56">
      <w:pPr>
        <w:pStyle w:val="af0"/>
        <w:jc w:val="center"/>
        <w:rPr>
          <w:sz w:val="28"/>
          <w:szCs w:val="28"/>
        </w:rPr>
      </w:pPr>
    </w:p>
    <w:p w:rsidR="00FA01F0" w:rsidRPr="00FA01F0" w:rsidRDefault="00FA01F0" w:rsidP="00146F56">
      <w:pPr>
        <w:pStyle w:val="af0"/>
        <w:jc w:val="center"/>
        <w:rPr>
          <w:sz w:val="28"/>
          <w:szCs w:val="28"/>
        </w:rPr>
      </w:pPr>
    </w:p>
    <w:p w:rsidR="0059698A" w:rsidRPr="00146F56" w:rsidRDefault="0059698A" w:rsidP="0059698A">
      <w:pPr>
        <w:pStyle w:val="af0"/>
        <w:jc w:val="right"/>
      </w:pPr>
      <w:r w:rsidRPr="00146F56">
        <w:t>Утверждаю</w:t>
      </w:r>
    </w:p>
    <w:p w:rsidR="0059698A" w:rsidRPr="00146F56" w:rsidRDefault="0059698A" w:rsidP="0059698A">
      <w:pPr>
        <w:pStyle w:val="af0"/>
        <w:jc w:val="right"/>
      </w:pPr>
      <w:r w:rsidRPr="00146F56">
        <w:t xml:space="preserve">                                                                                </w:t>
      </w:r>
      <w:r w:rsidR="0062171A">
        <w:t xml:space="preserve">            Директор МКОУ «Курушская СОШ им. Н.П. Самурского»</w:t>
      </w:r>
    </w:p>
    <w:p w:rsidR="0059698A" w:rsidRPr="00146F56" w:rsidRDefault="0062171A" w:rsidP="0059698A">
      <w:pPr>
        <w:pStyle w:val="af0"/>
        <w:jc w:val="right"/>
      </w:pPr>
      <w:r>
        <w:t>Агарзаев М.С.</w:t>
      </w:r>
      <w:r w:rsidR="0059698A" w:rsidRPr="00146F56">
        <w:t xml:space="preserve">                                                                     </w:t>
      </w:r>
      <w:r>
        <w:t xml:space="preserve">             </w:t>
      </w:r>
    </w:p>
    <w:p w:rsidR="0059698A" w:rsidRPr="00146F56" w:rsidRDefault="0059698A" w:rsidP="0059698A">
      <w:pPr>
        <w:pStyle w:val="af0"/>
        <w:jc w:val="right"/>
      </w:pPr>
      <w:r w:rsidRPr="00146F56">
        <w:t xml:space="preserve">                                                                                                  </w:t>
      </w:r>
      <w:r w:rsidR="0062171A">
        <w:t xml:space="preserve">                   </w:t>
      </w:r>
    </w:p>
    <w:p w:rsidR="0059698A" w:rsidRDefault="0059698A" w:rsidP="0059698A">
      <w:pPr>
        <w:jc w:val="center"/>
        <w:rPr>
          <w:bCs/>
          <w:sz w:val="36"/>
          <w:szCs w:val="36"/>
          <w:lang w:val="en-US"/>
        </w:rPr>
      </w:pPr>
    </w:p>
    <w:p w:rsidR="00B772B7" w:rsidRDefault="0059698A" w:rsidP="00B772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План </w:t>
      </w:r>
      <w:r w:rsidR="00B772B7">
        <w:rPr>
          <w:b/>
          <w:bCs/>
          <w:sz w:val="36"/>
          <w:szCs w:val="36"/>
        </w:rPr>
        <w:t>совместной работы</w:t>
      </w:r>
    </w:p>
    <w:p w:rsidR="00B772B7" w:rsidRDefault="00B772B7" w:rsidP="00B772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59698A">
        <w:rPr>
          <w:b/>
          <w:bCs/>
          <w:sz w:val="36"/>
          <w:szCs w:val="36"/>
        </w:rPr>
        <w:t xml:space="preserve"> с сотрудниками ГИБДД</w:t>
      </w:r>
      <w:r>
        <w:rPr>
          <w:b/>
          <w:bCs/>
          <w:sz w:val="36"/>
          <w:szCs w:val="36"/>
        </w:rPr>
        <w:t xml:space="preserve"> по профилактике</w:t>
      </w:r>
    </w:p>
    <w:p w:rsidR="00B772B7" w:rsidRPr="00B26E99" w:rsidRDefault="00B772B7" w:rsidP="00B772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Pr="00B26E99">
        <w:rPr>
          <w:b/>
          <w:bCs/>
          <w:sz w:val="36"/>
          <w:szCs w:val="36"/>
        </w:rPr>
        <w:t>детского дорожно-транспортного травматизма</w:t>
      </w:r>
    </w:p>
    <w:p w:rsidR="0059698A" w:rsidRDefault="0059698A" w:rsidP="0059698A">
      <w:pPr>
        <w:jc w:val="center"/>
        <w:rPr>
          <w:b/>
          <w:bCs/>
          <w:sz w:val="36"/>
          <w:szCs w:val="36"/>
        </w:rPr>
      </w:pPr>
      <w:r w:rsidRPr="00B26E99">
        <w:rPr>
          <w:b/>
          <w:bCs/>
          <w:sz w:val="36"/>
          <w:szCs w:val="36"/>
        </w:rPr>
        <w:t>на 20</w:t>
      </w:r>
      <w:r w:rsidR="0084556E">
        <w:rPr>
          <w:b/>
          <w:bCs/>
          <w:sz w:val="36"/>
          <w:szCs w:val="36"/>
        </w:rPr>
        <w:t>20</w:t>
      </w:r>
      <w:r w:rsidRPr="00B26E99">
        <w:rPr>
          <w:b/>
          <w:bCs/>
          <w:sz w:val="36"/>
          <w:szCs w:val="36"/>
        </w:rPr>
        <w:t>-20</w:t>
      </w:r>
      <w:r w:rsidR="001E4871">
        <w:rPr>
          <w:b/>
          <w:bCs/>
          <w:sz w:val="36"/>
          <w:szCs w:val="36"/>
        </w:rPr>
        <w:t>2</w:t>
      </w:r>
      <w:r w:rsidR="0084556E">
        <w:rPr>
          <w:b/>
          <w:bCs/>
          <w:sz w:val="36"/>
          <w:szCs w:val="36"/>
        </w:rPr>
        <w:t>1</w:t>
      </w:r>
      <w:r w:rsidRPr="00B26E99">
        <w:rPr>
          <w:b/>
          <w:bCs/>
          <w:sz w:val="36"/>
          <w:szCs w:val="36"/>
        </w:rPr>
        <w:t xml:space="preserve"> учебный год</w:t>
      </w:r>
    </w:p>
    <w:p w:rsidR="0059698A" w:rsidRPr="00B26E99" w:rsidRDefault="0059698A" w:rsidP="0059698A">
      <w:pPr>
        <w:jc w:val="center"/>
        <w:rPr>
          <w:b/>
          <w:bCs/>
          <w:sz w:val="36"/>
          <w:szCs w:val="36"/>
          <w:lang w:val="en-US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7"/>
        <w:gridCol w:w="4838"/>
        <w:gridCol w:w="1329"/>
        <w:gridCol w:w="3061"/>
      </w:tblGrid>
      <w:tr w:rsidR="0059698A" w:rsidRPr="00146F56" w:rsidTr="00B772B7">
        <w:trPr>
          <w:trHeight w:val="386"/>
        </w:trPr>
        <w:tc>
          <w:tcPr>
            <w:tcW w:w="1692" w:type="dxa"/>
          </w:tcPr>
          <w:p w:rsidR="0059698A" w:rsidRPr="005F4D01" w:rsidRDefault="0059698A" w:rsidP="004E29C6">
            <w:pPr>
              <w:pStyle w:val="1"/>
              <w:rPr>
                <w:b w:val="0"/>
                <w:sz w:val="28"/>
                <w:szCs w:val="28"/>
              </w:rPr>
            </w:pPr>
            <w:r w:rsidRPr="005F4D01">
              <w:rPr>
                <w:b w:val="0"/>
                <w:sz w:val="28"/>
                <w:szCs w:val="28"/>
              </w:rPr>
              <w:t>Сроки проведения</w:t>
            </w:r>
          </w:p>
        </w:tc>
        <w:tc>
          <w:tcPr>
            <w:tcW w:w="4995" w:type="dxa"/>
          </w:tcPr>
          <w:p w:rsidR="0059698A" w:rsidRPr="00146F56" w:rsidRDefault="0059698A" w:rsidP="004E29C6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110" w:type="dxa"/>
          </w:tcPr>
          <w:p w:rsidR="0059698A" w:rsidRPr="00146F56" w:rsidRDefault="0059698A" w:rsidP="004E29C6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Классы</w:t>
            </w:r>
          </w:p>
        </w:tc>
        <w:tc>
          <w:tcPr>
            <w:tcW w:w="3118" w:type="dxa"/>
          </w:tcPr>
          <w:p w:rsidR="0059698A" w:rsidRPr="00146F56" w:rsidRDefault="0059698A" w:rsidP="004E29C6">
            <w:pPr>
              <w:rPr>
                <w:bCs/>
                <w:sz w:val="28"/>
                <w:szCs w:val="28"/>
                <w:lang w:val="en-US"/>
              </w:rPr>
            </w:pPr>
            <w:r w:rsidRPr="00146F56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59698A" w:rsidRPr="00146F56" w:rsidTr="00B772B7">
        <w:trPr>
          <w:trHeight w:val="466"/>
        </w:trPr>
        <w:tc>
          <w:tcPr>
            <w:tcW w:w="1692" w:type="dxa"/>
          </w:tcPr>
          <w:p w:rsidR="0059698A" w:rsidRPr="00146F56" w:rsidRDefault="0059698A" w:rsidP="00845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146F5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09.</w:t>
            </w:r>
            <w:r w:rsidR="0084556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</w:t>
            </w:r>
            <w:r w:rsidRPr="00146F56">
              <w:rPr>
                <w:sz w:val="28"/>
                <w:szCs w:val="28"/>
              </w:rPr>
              <w:t>-</w:t>
            </w:r>
            <w:r w:rsidR="00D709CF">
              <w:rPr>
                <w:sz w:val="28"/>
                <w:szCs w:val="28"/>
              </w:rPr>
              <w:t>1</w:t>
            </w:r>
            <w:r w:rsidRPr="00146F56">
              <w:rPr>
                <w:sz w:val="28"/>
                <w:szCs w:val="28"/>
              </w:rPr>
              <w:t>5.09.</w:t>
            </w:r>
            <w:r w:rsidR="0084556E">
              <w:rPr>
                <w:sz w:val="28"/>
                <w:szCs w:val="28"/>
              </w:rPr>
              <w:t>20</w:t>
            </w:r>
            <w:r w:rsidRPr="00146F56">
              <w:rPr>
                <w:sz w:val="28"/>
                <w:szCs w:val="28"/>
              </w:rPr>
              <w:t>.</w:t>
            </w:r>
          </w:p>
        </w:tc>
        <w:tc>
          <w:tcPr>
            <w:tcW w:w="4995" w:type="dxa"/>
          </w:tcPr>
          <w:p w:rsidR="00AF1213" w:rsidRDefault="00AF1213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инспектором ГИБДД </w:t>
            </w:r>
          </w:p>
          <w:p w:rsidR="0059698A" w:rsidRPr="00146F56" w:rsidRDefault="001963AB" w:rsidP="0019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Беседы, классные часы  по  профилактике детского  дорожно- транспортного травматизма.  </w:t>
            </w:r>
          </w:p>
        </w:tc>
        <w:tc>
          <w:tcPr>
            <w:tcW w:w="1110" w:type="dxa"/>
          </w:tcPr>
          <w:p w:rsidR="0059698A" w:rsidRPr="00146F56" w:rsidRDefault="0059698A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</w:t>
            </w:r>
            <w:r w:rsidR="001963AB">
              <w:rPr>
                <w:sz w:val="28"/>
                <w:szCs w:val="28"/>
              </w:rPr>
              <w:t>7</w:t>
            </w:r>
          </w:p>
          <w:p w:rsidR="0059698A" w:rsidRPr="00146F56" w:rsidRDefault="0059698A" w:rsidP="004E29C6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9698A" w:rsidRDefault="0062171A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  <w:r w:rsidR="00B772B7">
              <w:rPr>
                <w:sz w:val="28"/>
                <w:szCs w:val="28"/>
              </w:rPr>
              <w:t xml:space="preserve"> зам. директора по ВР</w:t>
            </w:r>
          </w:p>
          <w:p w:rsidR="0059698A" w:rsidRDefault="0062171A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  <w:r w:rsidR="00B772B7">
              <w:rPr>
                <w:sz w:val="28"/>
                <w:szCs w:val="28"/>
              </w:rPr>
              <w:t xml:space="preserve"> преподаватель- организатор ОБЖ</w:t>
            </w:r>
            <w:r>
              <w:rPr>
                <w:sz w:val="28"/>
                <w:szCs w:val="28"/>
              </w:rPr>
              <w:t xml:space="preserve"> сотрудник  УГИБДД </w:t>
            </w:r>
          </w:p>
          <w:p w:rsidR="00B772B7" w:rsidRPr="00146F56" w:rsidRDefault="00B772B7" w:rsidP="004E29C6">
            <w:pPr>
              <w:rPr>
                <w:sz w:val="28"/>
                <w:szCs w:val="28"/>
              </w:rPr>
            </w:pPr>
          </w:p>
        </w:tc>
      </w:tr>
      <w:tr w:rsidR="00B772B7" w:rsidRPr="00146F56" w:rsidTr="00B772B7">
        <w:trPr>
          <w:trHeight w:val="1842"/>
        </w:trPr>
        <w:tc>
          <w:tcPr>
            <w:tcW w:w="1692" w:type="dxa"/>
          </w:tcPr>
          <w:p w:rsidR="00B772B7" w:rsidRPr="00146F56" w:rsidRDefault="00D709CF" w:rsidP="00845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B772B7" w:rsidRPr="00146F56">
              <w:rPr>
                <w:sz w:val="28"/>
                <w:szCs w:val="28"/>
              </w:rPr>
              <w:t>.08.</w:t>
            </w:r>
            <w:r w:rsidR="0084556E">
              <w:rPr>
                <w:sz w:val="28"/>
                <w:szCs w:val="28"/>
              </w:rPr>
              <w:t>20</w:t>
            </w:r>
            <w:r w:rsidR="00B772B7" w:rsidRPr="00146F56">
              <w:rPr>
                <w:sz w:val="28"/>
                <w:szCs w:val="28"/>
              </w:rPr>
              <w:t>.-</w:t>
            </w:r>
            <w:r>
              <w:rPr>
                <w:sz w:val="28"/>
                <w:szCs w:val="28"/>
              </w:rPr>
              <w:t>15</w:t>
            </w:r>
            <w:r w:rsidR="00B772B7" w:rsidRPr="00146F56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="00B772B7" w:rsidRPr="00146F56">
              <w:rPr>
                <w:sz w:val="28"/>
                <w:szCs w:val="28"/>
              </w:rPr>
              <w:t>.</w:t>
            </w:r>
          </w:p>
        </w:tc>
        <w:tc>
          <w:tcPr>
            <w:tcW w:w="4995" w:type="dxa"/>
          </w:tcPr>
          <w:p w:rsidR="00B772B7" w:rsidRDefault="00D709CF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</w:t>
            </w:r>
            <w:r w:rsidR="00B772B7" w:rsidRPr="00146F56">
              <w:rPr>
                <w:sz w:val="28"/>
                <w:szCs w:val="28"/>
              </w:rPr>
              <w:t xml:space="preserve"> «Внимание - дети!»</w:t>
            </w:r>
          </w:p>
          <w:p w:rsidR="00B772B7" w:rsidRDefault="00B772B7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инспектора ГИБДД </w:t>
            </w:r>
          </w:p>
          <w:p w:rsidR="00B772B7" w:rsidRPr="00146F56" w:rsidRDefault="00B772B7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профилактике    детского  дорожно- транспортного травматизма  на общешкольном родительском собрании.</w:t>
            </w:r>
          </w:p>
        </w:tc>
        <w:tc>
          <w:tcPr>
            <w:tcW w:w="1110" w:type="dxa"/>
          </w:tcPr>
          <w:p w:rsidR="00B772B7" w:rsidRPr="00146F56" w:rsidRDefault="00B772B7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118" w:type="dxa"/>
          </w:tcPr>
          <w:p w:rsidR="00B772B7" w:rsidRDefault="0062171A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</w:t>
            </w:r>
            <w:r w:rsidR="00B772B7">
              <w:rPr>
                <w:sz w:val="28"/>
                <w:szCs w:val="28"/>
              </w:rPr>
              <w:t xml:space="preserve"> зам. директора по ВР</w:t>
            </w:r>
          </w:p>
          <w:p w:rsidR="00B772B7" w:rsidRPr="00146F56" w:rsidRDefault="00B772B7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преподаватель- организатор ОБЖ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B772B7" w:rsidRDefault="0062171A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  УГИБДД</w:t>
            </w:r>
          </w:p>
          <w:p w:rsidR="00B772B7" w:rsidRPr="00146F56" w:rsidRDefault="00B772B7" w:rsidP="00DE6AA5">
            <w:pPr>
              <w:rPr>
                <w:sz w:val="28"/>
                <w:szCs w:val="28"/>
              </w:rPr>
            </w:pPr>
          </w:p>
        </w:tc>
      </w:tr>
      <w:tr w:rsidR="00B772B7" w:rsidRPr="00146F56" w:rsidTr="00B772B7">
        <w:trPr>
          <w:trHeight w:val="3522"/>
        </w:trPr>
        <w:tc>
          <w:tcPr>
            <w:tcW w:w="1692" w:type="dxa"/>
          </w:tcPr>
          <w:p w:rsidR="00B772B7" w:rsidRPr="00146F56" w:rsidRDefault="00B772B7" w:rsidP="00D70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995" w:type="dxa"/>
          </w:tcPr>
          <w:p w:rsidR="00B772B7" w:rsidRDefault="00B772B7" w:rsidP="0036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:rsidR="00B772B7" w:rsidRDefault="00B772B7" w:rsidP="0036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Беседы, консультации</w:t>
            </w:r>
            <w:r w:rsidR="001963AB">
              <w:rPr>
                <w:sz w:val="28"/>
                <w:szCs w:val="28"/>
              </w:rPr>
              <w:t xml:space="preserve">, методическая помощь </w:t>
            </w:r>
            <w:r>
              <w:rPr>
                <w:sz w:val="28"/>
                <w:szCs w:val="28"/>
              </w:rPr>
              <w:t xml:space="preserve">  по вопросам профилактики    детского  дорожно- транспортного травматизма.</w:t>
            </w:r>
          </w:p>
          <w:p w:rsidR="00B772B7" w:rsidRPr="00146F56" w:rsidRDefault="00B772B7" w:rsidP="0036232C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</w:tcPr>
          <w:p w:rsidR="00B772B7" w:rsidRDefault="00104A05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104A05" w:rsidRPr="00146F56" w:rsidRDefault="00104A05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3118" w:type="dxa"/>
          </w:tcPr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 зам. директора по ВР</w:t>
            </w:r>
          </w:p>
          <w:p w:rsidR="0062171A" w:rsidRPr="00146F56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преподаватель- организатор ОБЖ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  УГИБДД</w:t>
            </w:r>
          </w:p>
          <w:p w:rsidR="00B772B7" w:rsidRDefault="00B772B7" w:rsidP="00B772B7">
            <w:pPr>
              <w:rPr>
                <w:sz w:val="28"/>
                <w:szCs w:val="28"/>
              </w:rPr>
            </w:pPr>
          </w:p>
          <w:p w:rsidR="001963AB" w:rsidRDefault="001963AB" w:rsidP="00B772B7">
            <w:pPr>
              <w:rPr>
                <w:sz w:val="28"/>
                <w:szCs w:val="28"/>
              </w:rPr>
            </w:pPr>
          </w:p>
          <w:p w:rsidR="001963AB" w:rsidRDefault="001963AB" w:rsidP="00B772B7">
            <w:pPr>
              <w:rPr>
                <w:sz w:val="28"/>
                <w:szCs w:val="28"/>
              </w:rPr>
            </w:pPr>
          </w:p>
          <w:p w:rsidR="00A14F88" w:rsidRDefault="00A14F88" w:rsidP="00B772B7">
            <w:pPr>
              <w:rPr>
                <w:sz w:val="28"/>
                <w:szCs w:val="28"/>
              </w:rPr>
            </w:pPr>
          </w:p>
          <w:p w:rsidR="00A14F88" w:rsidRPr="00B772B7" w:rsidRDefault="00A14F88" w:rsidP="00B772B7">
            <w:pPr>
              <w:rPr>
                <w:sz w:val="28"/>
                <w:szCs w:val="28"/>
              </w:rPr>
            </w:pPr>
          </w:p>
        </w:tc>
      </w:tr>
      <w:tr w:rsidR="00B772B7" w:rsidRPr="00146F56" w:rsidTr="00B772B7">
        <w:trPr>
          <w:trHeight w:val="620"/>
        </w:trPr>
        <w:tc>
          <w:tcPr>
            <w:tcW w:w="1692" w:type="dxa"/>
          </w:tcPr>
          <w:p w:rsidR="00B772B7" w:rsidRPr="00146F56" w:rsidRDefault="00D709CF" w:rsidP="00D70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4995" w:type="dxa"/>
          </w:tcPr>
          <w:p w:rsidR="00B772B7" w:rsidRDefault="00B772B7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инспектором ГИБДД </w:t>
            </w:r>
          </w:p>
          <w:p w:rsidR="00B772B7" w:rsidRDefault="00B772B7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(беседы по безопасности дорожного движения </w:t>
            </w:r>
            <w:r w:rsidR="001963AB">
              <w:rPr>
                <w:sz w:val="28"/>
                <w:szCs w:val="28"/>
              </w:rPr>
              <w:t xml:space="preserve"> перед началом осенних каникул</w:t>
            </w:r>
            <w:r>
              <w:rPr>
                <w:sz w:val="28"/>
                <w:szCs w:val="28"/>
              </w:rPr>
              <w:t>)</w:t>
            </w:r>
          </w:p>
          <w:p w:rsidR="00B772B7" w:rsidRPr="00146F56" w:rsidRDefault="00B772B7" w:rsidP="00AF1213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</w:tcPr>
          <w:p w:rsidR="00B772B7" w:rsidRDefault="001963AB" w:rsidP="00104A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104A05">
              <w:rPr>
                <w:sz w:val="28"/>
                <w:szCs w:val="28"/>
              </w:rPr>
              <w:t>4</w:t>
            </w:r>
          </w:p>
          <w:p w:rsidR="00104A05" w:rsidRPr="00146F56" w:rsidRDefault="00104A05" w:rsidP="00104A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3118" w:type="dxa"/>
          </w:tcPr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 зам. директора по ВР</w:t>
            </w:r>
          </w:p>
          <w:p w:rsidR="0062171A" w:rsidRPr="00146F56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преподаватель- организатор ОБЖ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сотрудник  УГИБДД</w:t>
            </w:r>
          </w:p>
          <w:p w:rsidR="00B772B7" w:rsidRPr="00146F56" w:rsidRDefault="00B772B7" w:rsidP="00B772B7">
            <w:pPr>
              <w:rPr>
                <w:sz w:val="28"/>
                <w:szCs w:val="28"/>
              </w:rPr>
            </w:pPr>
          </w:p>
        </w:tc>
      </w:tr>
      <w:tr w:rsidR="001963AB" w:rsidRPr="00146F56" w:rsidTr="00B772B7">
        <w:trPr>
          <w:trHeight w:val="560"/>
        </w:trPr>
        <w:tc>
          <w:tcPr>
            <w:tcW w:w="1692" w:type="dxa"/>
          </w:tcPr>
          <w:p w:rsidR="001963AB" w:rsidRPr="00146F56" w:rsidRDefault="001963AB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Ноябрь- декабрь</w:t>
            </w:r>
          </w:p>
        </w:tc>
        <w:tc>
          <w:tcPr>
            <w:tcW w:w="4995" w:type="dxa"/>
          </w:tcPr>
          <w:p w:rsidR="001963AB" w:rsidRDefault="001963AB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</w:t>
            </w:r>
          </w:p>
          <w:p w:rsidR="00EF64FC" w:rsidRDefault="001963AB" w:rsidP="0019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 просмотр и обсуждение фильмов </w:t>
            </w:r>
          </w:p>
          <w:p w:rsidR="001963AB" w:rsidRDefault="001963AB" w:rsidP="0019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движения)</w:t>
            </w:r>
            <w:r w:rsidR="00EF64FC">
              <w:rPr>
                <w:sz w:val="28"/>
                <w:szCs w:val="28"/>
              </w:rPr>
              <w:t>.</w:t>
            </w:r>
          </w:p>
          <w:p w:rsidR="00EF64FC" w:rsidRPr="00146F56" w:rsidRDefault="00EF64FC" w:rsidP="0019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 по ПДД  перед началом зимних каникул</w:t>
            </w:r>
          </w:p>
        </w:tc>
        <w:tc>
          <w:tcPr>
            <w:tcW w:w="1110" w:type="dxa"/>
          </w:tcPr>
          <w:p w:rsidR="001963AB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:rsidR="00EF64FC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:rsidR="00EF64FC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  <w:p w:rsidR="00EF64FC" w:rsidRPr="00146F56" w:rsidRDefault="00EF64FC" w:rsidP="00DE6AA5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 зам. директора по ВР</w:t>
            </w:r>
          </w:p>
          <w:p w:rsidR="0062171A" w:rsidRPr="00146F56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преподаватель- организатор ОБЖ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  УГИБДД</w:t>
            </w:r>
          </w:p>
          <w:p w:rsidR="001963AB" w:rsidRPr="00146F56" w:rsidRDefault="001963AB" w:rsidP="00EF64FC">
            <w:pPr>
              <w:rPr>
                <w:sz w:val="28"/>
                <w:szCs w:val="28"/>
              </w:rPr>
            </w:pPr>
          </w:p>
        </w:tc>
      </w:tr>
      <w:tr w:rsidR="001963AB" w:rsidRPr="00146F56" w:rsidTr="00EF64FC">
        <w:trPr>
          <w:trHeight w:val="2595"/>
        </w:trPr>
        <w:tc>
          <w:tcPr>
            <w:tcW w:w="1692" w:type="dxa"/>
          </w:tcPr>
          <w:p w:rsidR="001963AB" w:rsidRPr="00146F56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–февраль </w:t>
            </w:r>
          </w:p>
        </w:tc>
        <w:tc>
          <w:tcPr>
            <w:tcW w:w="4995" w:type="dxa"/>
          </w:tcPr>
          <w:p w:rsidR="001963AB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конкурсов, викторин  </w:t>
            </w:r>
          </w:p>
          <w:p w:rsidR="00EF64FC" w:rsidRPr="00146F56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движения.</w:t>
            </w:r>
          </w:p>
        </w:tc>
        <w:tc>
          <w:tcPr>
            <w:tcW w:w="1110" w:type="dxa"/>
          </w:tcPr>
          <w:p w:rsidR="001963AB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:rsidR="00EF64FC" w:rsidRPr="00146F56" w:rsidRDefault="00EF64FC" w:rsidP="004E29C6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 зам. директора по ВР</w:t>
            </w:r>
          </w:p>
          <w:p w:rsidR="0062171A" w:rsidRPr="00146F56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преподаватель- организатор ОБЖ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  УГИБДД</w:t>
            </w:r>
          </w:p>
          <w:p w:rsidR="00EF64FC" w:rsidRPr="00146F56" w:rsidRDefault="00EF64FC" w:rsidP="00EF64FC">
            <w:pPr>
              <w:rPr>
                <w:sz w:val="28"/>
                <w:szCs w:val="28"/>
              </w:rPr>
            </w:pPr>
          </w:p>
        </w:tc>
      </w:tr>
      <w:tr w:rsidR="00EF64FC" w:rsidRPr="00146F56" w:rsidTr="00EF64FC">
        <w:trPr>
          <w:trHeight w:val="1976"/>
        </w:trPr>
        <w:tc>
          <w:tcPr>
            <w:tcW w:w="1692" w:type="dxa"/>
          </w:tcPr>
          <w:p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</w:t>
            </w:r>
          </w:p>
        </w:tc>
        <w:tc>
          <w:tcPr>
            <w:tcW w:w="4995" w:type="dxa"/>
          </w:tcPr>
          <w:p w:rsidR="00EF64FC" w:rsidRDefault="00EF64F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:rsidR="00EF64FC" w:rsidRDefault="00EF64F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Беседы  по ПДД  перед началом весенних каникул.</w:t>
            </w:r>
          </w:p>
          <w:p w:rsidR="00EF64FC" w:rsidRDefault="00EF64F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Методическая помощь  отряду  «ЮИД» </w:t>
            </w:r>
          </w:p>
        </w:tc>
        <w:tc>
          <w:tcPr>
            <w:tcW w:w="1110" w:type="dxa"/>
          </w:tcPr>
          <w:p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  <w:p w:rsidR="00EF64FC" w:rsidRDefault="00EF64FC" w:rsidP="004E29C6">
            <w:pPr>
              <w:rPr>
                <w:sz w:val="28"/>
                <w:szCs w:val="28"/>
              </w:rPr>
            </w:pPr>
          </w:p>
          <w:p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6Б</w:t>
            </w:r>
          </w:p>
          <w:p w:rsidR="00EF64FC" w:rsidRDefault="00EF64FC" w:rsidP="004E29C6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F64FC" w:rsidRDefault="0062171A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  <w:r w:rsidR="00EF64FC">
              <w:rPr>
                <w:sz w:val="28"/>
                <w:szCs w:val="28"/>
              </w:rPr>
              <w:t xml:space="preserve"> руководитель отряда «ЮИД».</w:t>
            </w:r>
          </w:p>
          <w:p w:rsidR="00EF64FC" w:rsidRPr="00146F56" w:rsidRDefault="0062171A" w:rsidP="00387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сотрудник  УГИБДД </w:t>
            </w:r>
            <w:r w:rsidR="00EF64FC">
              <w:rPr>
                <w:sz w:val="28"/>
                <w:szCs w:val="28"/>
              </w:rPr>
              <w:t xml:space="preserve">  </w:t>
            </w:r>
          </w:p>
        </w:tc>
      </w:tr>
      <w:tr w:rsidR="00EF64FC" w:rsidRPr="00146F56" w:rsidTr="00B772B7">
        <w:trPr>
          <w:trHeight w:val="261"/>
        </w:trPr>
        <w:tc>
          <w:tcPr>
            <w:tcW w:w="1692" w:type="dxa"/>
          </w:tcPr>
          <w:p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4995" w:type="dxa"/>
          </w:tcPr>
          <w:p w:rsidR="00EF64FC" w:rsidRDefault="00EF64F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</w:t>
            </w:r>
          </w:p>
          <w:p w:rsidR="00EF64FC" w:rsidRDefault="00EF64F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 просмотр и обсуждение фильмов </w:t>
            </w:r>
          </w:p>
          <w:p w:rsidR="00EF64FC" w:rsidRDefault="00EF64F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движения).</w:t>
            </w:r>
          </w:p>
          <w:p w:rsidR="00EF64FC" w:rsidRDefault="00EF64F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 по ПДД  перед началом летних каникул</w:t>
            </w:r>
          </w:p>
        </w:tc>
        <w:tc>
          <w:tcPr>
            <w:tcW w:w="1110" w:type="dxa"/>
          </w:tcPr>
          <w:p w:rsidR="00EF64FC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:rsidR="00EF64FC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:rsidR="00EF64FC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  <w:p w:rsidR="00EF64FC" w:rsidRPr="00146F56" w:rsidRDefault="00EF64FC" w:rsidP="00DE6AA5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 зам. директора по ВР</w:t>
            </w:r>
          </w:p>
          <w:p w:rsidR="0062171A" w:rsidRPr="00146F56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преподаватель- организатор ОБЖ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  УГИБДД</w:t>
            </w:r>
          </w:p>
          <w:p w:rsidR="00EF64FC" w:rsidRDefault="00EF64FC" w:rsidP="00EF64FC">
            <w:pPr>
              <w:rPr>
                <w:sz w:val="28"/>
                <w:szCs w:val="28"/>
              </w:rPr>
            </w:pPr>
          </w:p>
        </w:tc>
      </w:tr>
      <w:tr w:rsidR="00EF64FC" w:rsidRPr="00146F56" w:rsidTr="00DE6AA5">
        <w:trPr>
          <w:trHeight w:val="4518"/>
        </w:trPr>
        <w:tc>
          <w:tcPr>
            <w:tcW w:w="1692" w:type="dxa"/>
          </w:tcPr>
          <w:p w:rsidR="00EF64FC" w:rsidRPr="00146F56" w:rsidRDefault="00EF64FC" w:rsidP="00DE6AA5">
            <w:pPr>
              <w:rPr>
                <w:sz w:val="28"/>
                <w:szCs w:val="28"/>
              </w:rPr>
            </w:pPr>
            <w:r w:rsidRPr="001963AB">
              <w:rPr>
                <w:sz w:val="28"/>
                <w:szCs w:val="28"/>
              </w:rPr>
              <w:t xml:space="preserve"> </w:t>
            </w:r>
            <w:r w:rsidRPr="00146F56">
              <w:rPr>
                <w:sz w:val="28"/>
                <w:szCs w:val="28"/>
              </w:rPr>
              <w:t>В течение года</w:t>
            </w:r>
          </w:p>
          <w:p w:rsidR="00EF64FC" w:rsidRPr="00146F56" w:rsidRDefault="00EF64FC" w:rsidP="00DE6AA5">
            <w:pPr>
              <w:rPr>
                <w:sz w:val="28"/>
                <w:szCs w:val="28"/>
              </w:rPr>
            </w:pPr>
          </w:p>
        </w:tc>
        <w:tc>
          <w:tcPr>
            <w:tcW w:w="4995" w:type="dxa"/>
          </w:tcPr>
          <w:p w:rsidR="00EF64FC" w:rsidRPr="00146F56" w:rsidRDefault="00EF64F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Выступление работников ГИБДД </w:t>
            </w:r>
          </w:p>
          <w:p w:rsidR="00EF64FC" w:rsidRPr="00146F56" w:rsidRDefault="00EF64F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на родительских собраниях, </w:t>
            </w:r>
          </w:p>
          <w:p w:rsidR="00EF64FC" w:rsidRPr="00146F56" w:rsidRDefault="00EF64F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классных часах.</w:t>
            </w:r>
          </w:p>
        </w:tc>
        <w:tc>
          <w:tcPr>
            <w:tcW w:w="1110" w:type="dxa"/>
          </w:tcPr>
          <w:p w:rsidR="00EF64FC" w:rsidRPr="00146F56" w:rsidRDefault="00EF64F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118" w:type="dxa"/>
          </w:tcPr>
          <w:p w:rsidR="0062171A" w:rsidRDefault="00EF64FC" w:rsidP="0062171A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</w:t>
            </w:r>
            <w:r w:rsidR="0062171A">
              <w:rPr>
                <w:sz w:val="28"/>
                <w:szCs w:val="28"/>
              </w:rPr>
              <w:t>Эскеров А. зам. директора по ВР</w:t>
            </w:r>
          </w:p>
          <w:p w:rsidR="0062171A" w:rsidRPr="00146F56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преподаватель- организатор ОБЖ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62171A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  УГИБДД</w:t>
            </w:r>
          </w:p>
          <w:p w:rsidR="00EF64FC" w:rsidRPr="00146F56" w:rsidRDefault="00EF64FC" w:rsidP="001963AB">
            <w:pPr>
              <w:rPr>
                <w:sz w:val="28"/>
                <w:szCs w:val="28"/>
              </w:rPr>
            </w:pPr>
          </w:p>
        </w:tc>
      </w:tr>
      <w:tr w:rsidR="00EF64FC" w:rsidRPr="00146F56" w:rsidTr="00B772B7">
        <w:trPr>
          <w:trHeight w:val="350"/>
        </w:trPr>
        <w:tc>
          <w:tcPr>
            <w:tcW w:w="1692" w:type="dxa"/>
          </w:tcPr>
          <w:p w:rsidR="00EF64FC" w:rsidRPr="00146F56" w:rsidRDefault="00EF64FC" w:rsidP="004E29C6">
            <w:pPr>
              <w:rPr>
                <w:sz w:val="28"/>
                <w:szCs w:val="28"/>
                <w:lang w:val="en-US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5" w:type="dxa"/>
          </w:tcPr>
          <w:p w:rsidR="00EF64FC" w:rsidRPr="00146F56" w:rsidRDefault="00EF64F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Беседы по профилактике   детского дорожно- транспортного травматизма</w:t>
            </w:r>
          </w:p>
        </w:tc>
        <w:tc>
          <w:tcPr>
            <w:tcW w:w="1110" w:type="dxa"/>
          </w:tcPr>
          <w:p w:rsidR="00EF64FC" w:rsidRPr="00146F56" w:rsidRDefault="00EF64F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1-4</w:t>
            </w:r>
          </w:p>
          <w:p w:rsidR="00EF64FC" w:rsidRPr="00146F56" w:rsidRDefault="00EF64F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5-8</w:t>
            </w:r>
          </w:p>
          <w:p w:rsidR="00EF64FC" w:rsidRPr="00146F56" w:rsidRDefault="00EF64F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9-11</w:t>
            </w:r>
          </w:p>
        </w:tc>
        <w:tc>
          <w:tcPr>
            <w:tcW w:w="3118" w:type="dxa"/>
          </w:tcPr>
          <w:p w:rsidR="00EF64FC" w:rsidRPr="00146F56" w:rsidRDefault="0062171A" w:rsidP="00621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сотрудник  УГИБДД </w:t>
            </w:r>
          </w:p>
        </w:tc>
      </w:tr>
    </w:tbl>
    <w:p w:rsidR="0059698A" w:rsidRPr="0059698A" w:rsidRDefault="0059698A" w:rsidP="00146F56">
      <w:pPr>
        <w:pStyle w:val="af0"/>
        <w:jc w:val="center"/>
        <w:rPr>
          <w:sz w:val="28"/>
          <w:szCs w:val="28"/>
        </w:rPr>
      </w:pPr>
    </w:p>
    <w:p w:rsidR="0059698A" w:rsidRPr="0059698A" w:rsidRDefault="0059698A" w:rsidP="00146F56">
      <w:pPr>
        <w:pStyle w:val="af0"/>
        <w:jc w:val="center"/>
        <w:rPr>
          <w:sz w:val="28"/>
          <w:szCs w:val="28"/>
        </w:rPr>
      </w:pPr>
    </w:p>
    <w:p w:rsidR="0062171A" w:rsidRPr="00FA01F0" w:rsidRDefault="0062171A" w:rsidP="0062171A">
      <w:pPr>
        <w:pStyle w:val="af0"/>
        <w:jc w:val="center"/>
        <w:rPr>
          <w:sz w:val="28"/>
          <w:szCs w:val="28"/>
        </w:rPr>
      </w:pPr>
    </w:p>
    <w:p w:rsidR="0062171A" w:rsidRPr="00146F56" w:rsidRDefault="0062171A" w:rsidP="0062171A">
      <w:pPr>
        <w:pStyle w:val="af0"/>
        <w:jc w:val="right"/>
      </w:pPr>
      <w:r w:rsidRPr="00146F56">
        <w:t>Утверждаю</w:t>
      </w:r>
    </w:p>
    <w:p w:rsidR="0062171A" w:rsidRPr="00146F56" w:rsidRDefault="0062171A" w:rsidP="0062171A">
      <w:pPr>
        <w:pStyle w:val="af0"/>
        <w:jc w:val="right"/>
      </w:pPr>
      <w:r w:rsidRPr="00146F56">
        <w:t xml:space="preserve">                                                                                </w:t>
      </w:r>
      <w:r>
        <w:t xml:space="preserve">            Директор МКОУ «Курушская СОШ им. Н.П. Самурского»</w:t>
      </w:r>
    </w:p>
    <w:p w:rsidR="0062171A" w:rsidRPr="00146F56" w:rsidRDefault="0062171A" w:rsidP="0062171A">
      <w:pPr>
        <w:pStyle w:val="af0"/>
        <w:jc w:val="right"/>
      </w:pPr>
      <w:r>
        <w:t>Агарзаев М.С.</w:t>
      </w:r>
      <w:r w:rsidRPr="00146F56">
        <w:t xml:space="preserve">                                                                     </w:t>
      </w:r>
      <w:r>
        <w:t xml:space="preserve">             </w:t>
      </w:r>
    </w:p>
    <w:p w:rsidR="006316A3" w:rsidRDefault="006316A3" w:rsidP="00E40DC9">
      <w:pPr>
        <w:jc w:val="center"/>
        <w:rPr>
          <w:b/>
          <w:sz w:val="36"/>
          <w:szCs w:val="36"/>
        </w:rPr>
      </w:pPr>
    </w:p>
    <w:p w:rsidR="00E40DC9" w:rsidRPr="00B26E99" w:rsidRDefault="00E40DC9" w:rsidP="00E40DC9">
      <w:pPr>
        <w:jc w:val="center"/>
        <w:rPr>
          <w:b/>
          <w:sz w:val="36"/>
          <w:szCs w:val="36"/>
        </w:rPr>
      </w:pPr>
      <w:r w:rsidRPr="00B26E99">
        <w:rPr>
          <w:b/>
          <w:sz w:val="36"/>
          <w:szCs w:val="36"/>
        </w:rPr>
        <w:t xml:space="preserve">План мероприятий </w:t>
      </w:r>
    </w:p>
    <w:p w:rsidR="00E40DC9" w:rsidRPr="00B26E99" w:rsidRDefault="00E40DC9" w:rsidP="00E40DC9">
      <w:pPr>
        <w:jc w:val="center"/>
        <w:rPr>
          <w:b/>
          <w:sz w:val="36"/>
          <w:szCs w:val="36"/>
          <w:lang w:eastAsia="en-US"/>
        </w:rPr>
      </w:pPr>
      <w:r w:rsidRPr="00B26E99">
        <w:rPr>
          <w:b/>
          <w:sz w:val="36"/>
          <w:szCs w:val="36"/>
        </w:rPr>
        <w:t>по предупреждению и профилактике ДДТТ</w:t>
      </w:r>
    </w:p>
    <w:p w:rsidR="00E40DC9" w:rsidRPr="00B26E99" w:rsidRDefault="00E40DC9" w:rsidP="00E40DC9">
      <w:pPr>
        <w:jc w:val="center"/>
        <w:rPr>
          <w:b/>
          <w:sz w:val="36"/>
          <w:szCs w:val="36"/>
        </w:rPr>
      </w:pPr>
      <w:r w:rsidRPr="00B26E99">
        <w:rPr>
          <w:b/>
          <w:sz w:val="36"/>
          <w:szCs w:val="36"/>
        </w:rPr>
        <w:t xml:space="preserve"> «Внимание, дети!»  </w:t>
      </w:r>
    </w:p>
    <w:p w:rsidR="00E40DC9" w:rsidRPr="00B26E99" w:rsidRDefault="000F0685" w:rsidP="00E40DC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01</w:t>
      </w:r>
      <w:r w:rsidR="00E40DC9" w:rsidRPr="00B26E99">
        <w:rPr>
          <w:b/>
          <w:sz w:val="36"/>
          <w:szCs w:val="36"/>
        </w:rPr>
        <w:t>.0</w:t>
      </w:r>
      <w:r>
        <w:rPr>
          <w:b/>
          <w:sz w:val="36"/>
          <w:szCs w:val="36"/>
        </w:rPr>
        <w:t>9</w:t>
      </w:r>
      <w:r w:rsidR="00E40DC9" w:rsidRPr="00B26E99">
        <w:rPr>
          <w:b/>
          <w:sz w:val="36"/>
          <w:szCs w:val="36"/>
        </w:rPr>
        <w:t>.</w:t>
      </w:r>
      <w:r w:rsidR="0084556E">
        <w:rPr>
          <w:b/>
          <w:sz w:val="36"/>
          <w:szCs w:val="36"/>
        </w:rPr>
        <w:t>20</w:t>
      </w:r>
      <w:r w:rsidR="00E40DC9" w:rsidRPr="00B26E99">
        <w:rPr>
          <w:b/>
          <w:sz w:val="36"/>
          <w:szCs w:val="36"/>
        </w:rPr>
        <w:t>.-</w:t>
      </w:r>
      <w:r>
        <w:rPr>
          <w:b/>
          <w:sz w:val="36"/>
          <w:szCs w:val="36"/>
        </w:rPr>
        <w:t>15</w:t>
      </w:r>
      <w:r w:rsidR="00E40DC9" w:rsidRPr="00B26E99">
        <w:rPr>
          <w:b/>
          <w:sz w:val="36"/>
          <w:szCs w:val="36"/>
        </w:rPr>
        <w:t>.09.</w:t>
      </w:r>
      <w:r w:rsidR="0084556E">
        <w:rPr>
          <w:b/>
          <w:sz w:val="36"/>
          <w:szCs w:val="36"/>
        </w:rPr>
        <w:t>20</w:t>
      </w:r>
      <w:r w:rsidR="00E40DC9" w:rsidRPr="00B26E99">
        <w:rPr>
          <w:b/>
          <w:sz w:val="36"/>
          <w:szCs w:val="36"/>
        </w:rPr>
        <w:t>.</w:t>
      </w:r>
    </w:p>
    <w:p w:rsidR="00E40DC9" w:rsidRPr="00A74467" w:rsidRDefault="00E40DC9" w:rsidP="00E40DC9">
      <w:pPr>
        <w:jc w:val="center"/>
        <w:rPr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4146"/>
        <w:gridCol w:w="2127"/>
        <w:gridCol w:w="992"/>
        <w:gridCol w:w="2693"/>
      </w:tblGrid>
      <w:tr w:rsidR="00960D24" w:rsidRPr="002465EA" w:rsidTr="00062824">
        <w:trPr>
          <w:trHeight w:val="420"/>
        </w:trPr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№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127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992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</w:t>
            </w:r>
          </w:p>
        </w:tc>
        <w:tc>
          <w:tcPr>
            <w:tcW w:w="2693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Ответственный</w:t>
            </w:r>
          </w:p>
        </w:tc>
      </w:tr>
      <w:tr w:rsidR="00960D24" w:rsidRPr="002465EA" w:rsidTr="00062824"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Оформление наглядной агитации  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по безопасности дорожного движения.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01.09.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.-05.09.</w:t>
            </w:r>
            <w:r w:rsidR="0084556E">
              <w:rPr>
                <w:sz w:val="28"/>
                <w:szCs w:val="28"/>
              </w:rPr>
              <w:t>20</w:t>
            </w:r>
            <w:r w:rsidR="001E4871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</w:tcPr>
          <w:p w:rsidR="00960D24" w:rsidRPr="002465EA" w:rsidRDefault="0062171A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</w:p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:rsidTr="00062824">
        <w:trPr>
          <w:trHeight w:val="645"/>
        </w:trPr>
        <w:tc>
          <w:tcPr>
            <w:tcW w:w="498" w:type="dxa"/>
            <w:tcBorders>
              <w:bottom w:val="single" w:sz="4" w:space="0" w:color="auto"/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2</w:t>
            </w:r>
          </w:p>
        </w:tc>
        <w:tc>
          <w:tcPr>
            <w:tcW w:w="4146" w:type="dxa"/>
            <w:tcBorders>
              <w:left w:val="single" w:sz="4" w:space="0" w:color="auto"/>
              <w:bottom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Классные часы «Безопасный  путь школьника». 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84556E">
              <w:rPr>
                <w:sz w:val="28"/>
                <w:szCs w:val="28"/>
              </w:rPr>
              <w:t>1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:rsidTr="00062824">
        <w:trPr>
          <w:trHeight w:val="698"/>
        </w:trPr>
        <w:tc>
          <w:tcPr>
            <w:tcW w:w="498" w:type="dxa"/>
            <w:tcBorders>
              <w:top w:val="single" w:sz="4" w:space="0" w:color="auto"/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3.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Схемы индивидуальных безопасных маршрутов движения «ДОМ-ШКОЛА-ДОМ».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1E4871"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.-05.09.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1-6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:rsidTr="00062824"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4.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Викторины, конкурсы  по ПДД.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1E4871"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1-8</w:t>
            </w:r>
          </w:p>
        </w:tc>
        <w:tc>
          <w:tcPr>
            <w:tcW w:w="2693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:rsidTr="00062824"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5.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Конкурс  рисунков  «Безопасная дорога».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07.09.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1-8</w:t>
            </w:r>
          </w:p>
        </w:tc>
        <w:tc>
          <w:tcPr>
            <w:tcW w:w="2693" w:type="dxa"/>
          </w:tcPr>
          <w:p w:rsidR="00960D24" w:rsidRPr="002465EA" w:rsidRDefault="0062171A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:rsidTr="00062824"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6.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Встречи с сотрудниками ГИБДД 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1E4871"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20.</w:t>
            </w:r>
            <w:r w:rsidRPr="002465EA">
              <w:rPr>
                <w:sz w:val="28"/>
                <w:szCs w:val="28"/>
              </w:rPr>
              <w:t>- 1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1-7</w:t>
            </w:r>
          </w:p>
        </w:tc>
        <w:tc>
          <w:tcPr>
            <w:tcW w:w="2693" w:type="dxa"/>
          </w:tcPr>
          <w:p w:rsidR="00960D24" w:rsidRPr="002465EA" w:rsidRDefault="0062171A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Эскеров А.М.</w:t>
            </w:r>
          </w:p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:rsidTr="00062824"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7.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Проведение уроков ОБЖ 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«Правила дорожного движения».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992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</w:tcPr>
          <w:p w:rsidR="00960D24" w:rsidRPr="002465EA" w:rsidRDefault="0062171A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</w:tc>
      </w:tr>
      <w:tr w:rsidR="00960D24" w:rsidRPr="002465EA" w:rsidTr="00062824">
        <w:trPr>
          <w:trHeight w:val="459"/>
        </w:trPr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8.</w:t>
            </w:r>
          </w:p>
          <w:p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Работа отряда «ЮИД» (проведение викторин, конкурсов по безопасности дорожного движения)</w:t>
            </w:r>
          </w:p>
        </w:tc>
        <w:tc>
          <w:tcPr>
            <w:tcW w:w="2127" w:type="dxa"/>
          </w:tcPr>
          <w:p w:rsidR="00960D24" w:rsidRPr="002465EA" w:rsidRDefault="00960D24" w:rsidP="00242E0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12.09.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60D24" w:rsidRPr="002465EA" w:rsidRDefault="001E4871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60D24" w:rsidRPr="002465EA">
              <w:rPr>
                <w:sz w:val="28"/>
                <w:szCs w:val="28"/>
              </w:rPr>
              <w:t>Б</w:t>
            </w:r>
          </w:p>
        </w:tc>
        <w:tc>
          <w:tcPr>
            <w:tcW w:w="2693" w:type="dxa"/>
          </w:tcPr>
          <w:p w:rsidR="00960D24" w:rsidRPr="002465EA" w:rsidRDefault="00E51997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Абдулгалимов Ш.Г.</w:t>
            </w:r>
          </w:p>
        </w:tc>
      </w:tr>
      <w:tr w:rsidR="00960D24" w:rsidRPr="002465EA" w:rsidTr="00062824">
        <w:tc>
          <w:tcPr>
            <w:tcW w:w="498" w:type="dxa"/>
            <w:tcBorders>
              <w:righ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9.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Выставка детской литературы и пособий по вопросам дорожной безопасности.</w:t>
            </w:r>
          </w:p>
        </w:tc>
        <w:tc>
          <w:tcPr>
            <w:tcW w:w="2127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992" w:type="dxa"/>
          </w:tcPr>
          <w:p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</w:tcPr>
          <w:p w:rsidR="00960D24" w:rsidRDefault="00E51997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  <w:p w:rsidR="00E51997" w:rsidRPr="002465EA" w:rsidRDefault="00E51997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Библиотекари </w:t>
            </w:r>
          </w:p>
        </w:tc>
      </w:tr>
    </w:tbl>
    <w:p w:rsidR="00960D24" w:rsidRPr="002465EA" w:rsidRDefault="00960D24" w:rsidP="00960D24">
      <w:pPr>
        <w:jc w:val="center"/>
      </w:pPr>
    </w:p>
    <w:p w:rsidR="006859BE" w:rsidRDefault="006859BE" w:rsidP="005C3C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14F88" w:rsidRDefault="00A14F88" w:rsidP="005C3C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C3C35" w:rsidRPr="000146E2" w:rsidRDefault="003A63F7" w:rsidP="008E2628">
      <w:pPr>
        <w:jc w:val="center"/>
        <w:rPr>
          <w:sz w:val="28"/>
          <w:szCs w:val="28"/>
          <w:u w:val="single"/>
        </w:rPr>
      </w:pPr>
      <w:r w:rsidRPr="000146E2">
        <w:rPr>
          <w:b/>
          <w:sz w:val="28"/>
          <w:szCs w:val="28"/>
          <w:u w:val="single"/>
        </w:rPr>
        <w:lastRenderedPageBreak/>
        <w:t>Обучение правилам  дорожного движения  проводится</w:t>
      </w:r>
      <w:r w:rsidR="008E2628" w:rsidRPr="000146E2">
        <w:rPr>
          <w:b/>
          <w:sz w:val="28"/>
          <w:szCs w:val="28"/>
          <w:u w:val="single"/>
        </w:rPr>
        <w:t>:</w:t>
      </w:r>
      <w:r w:rsidR="005C3C35" w:rsidRPr="000146E2">
        <w:rPr>
          <w:b/>
          <w:sz w:val="28"/>
          <w:szCs w:val="28"/>
        </w:rPr>
        <w:br/>
      </w:r>
      <w:r w:rsidR="005C3C35">
        <w:rPr>
          <w:sz w:val="28"/>
          <w:szCs w:val="28"/>
        </w:rPr>
        <w:br/>
      </w:r>
      <w:r w:rsidR="005C3C35" w:rsidRPr="000146E2">
        <w:rPr>
          <w:iCs/>
          <w:sz w:val="28"/>
          <w:szCs w:val="28"/>
        </w:rPr>
        <w:t>в форме классных часов, бесед, презентаций, игр, утренников, викторин,</w:t>
      </w:r>
    </w:p>
    <w:p w:rsidR="005C3C35" w:rsidRDefault="005C3C35" w:rsidP="005C3C35">
      <w:pPr>
        <w:rPr>
          <w:b/>
          <w:bCs/>
          <w:sz w:val="28"/>
          <w:szCs w:val="28"/>
        </w:rPr>
      </w:pPr>
      <w:r w:rsidRPr="000146E2">
        <w:rPr>
          <w:iCs/>
          <w:sz w:val="28"/>
          <w:szCs w:val="28"/>
        </w:rPr>
        <w:t>соревнований.</w:t>
      </w:r>
      <w:r w:rsidRPr="000146E2">
        <w:rPr>
          <w:sz w:val="28"/>
          <w:szCs w:val="28"/>
        </w:rPr>
        <w:br/>
      </w:r>
      <w:r w:rsidRPr="000146E2">
        <w:br/>
      </w:r>
      <w:r w:rsidRPr="000146E2">
        <w:rPr>
          <w:sz w:val="28"/>
          <w:szCs w:val="28"/>
        </w:rPr>
        <w:t>Проведение еженедельных пятиминуток-напоминаний по БДД:</w:t>
      </w:r>
      <w:r w:rsidRPr="000146E2">
        <w:rPr>
          <w:sz w:val="28"/>
          <w:szCs w:val="28"/>
        </w:rPr>
        <w:br/>
      </w:r>
      <w:r w:rsidRPr="000146E2">
        <w:rPr>
          <w:iCs/>
          <w:sz w:val="28"/>
          <w:szCs w:val="28"/>
        </w:rPr>
        <w:t>проводятся в 1-11 классах.</w:t>
      </w:r>
      <w:r w:rsidRPr="000146E2"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Количество отрядов ЮИД - </w:t>
      </w:r>
      <w:r>
        <w:rPr>
          <w:i/>
          <w:iCs/>
          <w:sz w:val="28"/>
          <w:szCs w:val="28"/>
        </w:rPr>
        <w:t>1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Количество детей в отряде ЮИД - </w:t>
      </w:r>
      <w:r>
        <w:rPr>
          <w:i/>
          <w:iCs/>
          <w:sz w:val="28"/>
          <w:szCs w:val="28"/>
        </w:rPr>
        <w:t>1</w:t>
      </w:r>
      <w:r w:rsidR="00E51997">
        <w:rPr>
          <w:i/>
          <w:iCs/>
          <w:sz w:val="28"/>
          <w:szCs w:val="28"/>
        </w:rPr>
        <w:t>0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                              Организация работы по профилактике </w:t>
      </w:r>
    </w:p>
    <w:p w:rsidR="00E51997" w:rsidRPr="00146F56" w:rsidRDefault="005C3C35" w:rsidP="00E51997">
      <w:pPr>
        <w:pStyle w:val="af0"/>
        <w:jc w:val="right"/>
      </w:pPr>
      <w:r>
        <w:rPr>
          <w:b/>
          <w:bCs/>
          <w:sz w:val="28"/>
          <w:szCs w:val="28"/>
        </w:rPr>
        <w:t xml:space="preserve">                             детского дорожно-транспортного травматизма</w:t>
      </w:r>
      <w:r>
        <w:br/>
      </w:r>
      <w:r>
        <w:br/>
      </w:r>
      <w:r>
        <w:rPr>
          <w:sz w:val="28"/>
          <w:szCs w:val="28"/>
        </w:rPr>
        <w:t xml:space="preserve">       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  <w:r>
        <w:rPr>
          <w:sz w:val="28"/>
          <w:szCs w:val="28"/>
        </w:rPr>
        <w:br/>
        <w:t xml:space="preserve">      Необходимо осознавать, что количество несчастных случаев на дороге в нашей стране во много раз превышает показатели развитых стран. Анализ статистических данных о состоянии детского дорожно-транспортного т</w:t>
      </w:r>
      <w:r w:rsidR="00E51997">
        <w:rPr>
          <w:sz w:val="28"/>
          <w:szCs w:val="28"/>
        </w:rPr>
        <w:t>равматизма по РД</w:t>
      </w:r>
      <w:r>
        <w:rPr>
          <w:sz w:val="28"/>
          <w:szCs w:val="28"/>
        </w:rPr>
        <w:t xml:space="preserve">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  <w:r>
        <w:rPr>
          <w:sz w:val="28"/>
          <w:szCs w:val="28"/>
        </w:rPr>
        <w:br/>
        <w:t xml:space="preserve">       Работа по профилактике дорожно-транспортного травматизма в </w:t>
      </w:r>
      <w:r w:rsidR="00E51997">
        <w:t xml:space="preserve">МКОУ </w:t>
      </w:r>
      <w:r w:rsidR="00E51997" w:rsidRPr="00E51997">
        <w:rPr>
          <w:sz w:val="28"/>
          <w:szCs w:val="28"/>
        </w:rPr>
        <w:t>«Курушская СОШ им. Н.П. Самурского»</w:t>
      </w:r>
    </w:p>
    <w:p w:rsidR="00832BB3" w:rsidRDefault="008E2628" w:rsidP="00E5199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3C35">
        <w:rPr>
          <w:sz w:val="28"/>
          <w:szCs w:val="28"/>
        </w:rPr>
        <w:t xml:space="preserve"> строится согласно утверждённому плану на учебный год. </w:t>
      </w:r>
    </w:p>
    <w:p w:rsidR="005C3C35" w:rsidRDefault="005C3C35" w:rsidP="005C3C35">
      <w:pPr>
        <w:rPr>
          <w:sz w:val="28"/>
          <w:szCs w:val="28"/>
        </w:rPr>
      </w:pPr>
      <w:r>
        <w:rPr>
          <w:sz w:val="28"/>
          <w:szCs w:val="28"/>
        </w:rPr>
        <w:t xml:space="preserve">       На протяжении учебного года ведётся информационно-разъяснительная работа с родителями, примером этому могут быть проведённые родительские собрания «Безопасный маршрут школьника», «Дорога в школу и домой», «Вы, ребёнок, транспорт и дорога»</w:t>
      </w:r>
      <w:r w:rsidR="000146E2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 т.д.</w:t>
      </w:r>
      <w:r>
        <w:rPr>
          <w:sz w:val="28"/>
          <w:szCs w:val="28"/>
        </w:rPr>
        <w:br/>
        <w:t xml:space="preserve">      </w:t>
      </w:r>
      <w:r w:rsidR="008E2628">
        <w:rPr>
          <w:sz w:val="28"/>
          <w:szCs w:val="28"/>
        </w:rPr>
        <w:t xml:space="preserve">В школе работает </w:t>
      </w:r>
      <w:r>
        <w:rPr>
          <w:sz w:val="28"/>
          <w:szCs w:val="28"/>
        </w:rPr>
        <w:t xml:space="preserve"> Отряд ЮИД</w:t>
      </w:r>
      <w:r w:rsidR="008E2628">
        <w:rPr>
          <w:sz w:val="28"/>
          <w:szCs w:val="28"/>
        </w:rPr>
        <w:t xml:space="preserve">, ребята </w:t>
      </w:r>
      <w:r>
        <w:rPr>
          <w:sz w:val="28"/>
          <w:szCs w:val="28"/>
        </w:rPr>
        <w:t xml:space="preserve"> занима</w:t>
      </w:r>
      <w:r w:rsidR="008E2628">
        <w:rPr>
          <w:sz w:val="28"/>
          <w:szCs w:val="28"/>
        </w:rPr>
        <w:t>ют</w:t>
      </w:r>
      <w:r>
        <w:rPr>
          <w:sz w:val="28"/>
          <w:szCs w:val="28"/>
        </w:rPr>
        <w:t>ся массово-разъяснительной работой по пропаганде ПДД</w:t>
      </w:r>
      <w:r w:rsidR="008E2628">
        <w:rPr>
          <w:sz w:val="28"/>
          <w:szCs w:val="28"/>
        </w:rPr>
        <w:t xml:space="preserve"> (проводят в младших классах викторины, конкурсы по ПДД)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:rsidR="005C3C35" w:rsidRPr="000146E2" w:rsidRDefault="005C3C35" w:rsidP="005C3C35">
      <w:pPr>
        <w:rPr>
          <w:b/>
        </w:rPr>
      </w:pPr>
      <w:r w:rsidRPr="000146E2">
        <w:rPr>
          <w:b/>
          <w:sz w:val="28"/>
          <w:szCs w:val="28"/>
        </w:rPr>
        <w:t xml:space="preserve">В </w:t>
      </w:r>
      <w:r w:rsidR="000146E2" w:rsidRPr="000146E2">
        <w:rPr>
          <w:b/>
          <w:sz w:val="28"/>
          <w:szCs w:val="28"/>
        </w:rPr>
        <w:t xml:space="preserve"> </w:t>
      </w:r>
      <w:r w:rsidRPr="000146E2">
        <w:rPr>
          <w:b/>
          <w:sz w:val="28"/>
          <w:szCs w:val="28"/>
        </w:rPr>
        <w:t>течение учебного года организуются следующие мероприятия по ПДД:</w:t>
      </w:r>
    </w:p>
    <w:p w:rsidR="005C3C35" w:rsidRPr="000146E2" w:rsidRDefault="005C3C35" w:rsidP="005C3C35">
      <w:pPr>
        <w:rPr>
          <w:b/>
          <w:i/>
          <w:sz w:val="28"/>
          <w:szCs w:val="28"/>
        </w:rPr>
      </w:pPr>
    </w:p>
    <w:p w:rsidR="008E2628" w:rsidRDefault="008E2628" w:rsidP="005C3C35">
      <w:pPr>
        <w:rPr>
          <w:i/>
          <w:sz w:val="28"/>
          <w:szCs w:val="28"/>
        </w:rPr>
      </w:pPr>
    </w:p>
    <w:p w:rsidR="005C3C35" w:rsidRPr="000146E2" w:rsidRDefault="00210EA3" w:rsidP="00210EA3">
      <w:pPr>
        <w:ind w:left="567"/>
        <w:rPr>
          <w:sz w:val="28"/>
          <w:szCs w:val="28"/>
        </w:rPr>
      </w:pPr>
      <w:r w:rsidRPr="000146E2">
        <w:rPr>
          <w:sz w:val="28"/>
          <w:szCs w:val="28"/>
        </w:rPr>
        <w:t xml:space="preserve">    1.Б</w:t>
      </w:r>
      <w:r w:rsidR="005C3C35" w:rsidRPr="000146E2">
        <w:rPr>
          <w:sz w:val="28"/>
          <w:szCs w:val="28"/>
        </w:rPr>
        <w:t>еседы «</w:t>
      </w:r>
      <w:r w:rsidRPr="000146E2">
        <w:rPr>
          <w:sz w:val="28"/>
          <w:szCs w:val="28"/>
        </w:rPr>
        <w:t>Безопасный маршрут</w:t>
      </w:r>
      <w:r w:rsidR="005C3C35" w:rsidRPr="000146E2">
        <w:rPr>
          <w:sz w:val="28"/>
          <w:szCs w:val="28"/>
        </w:rPr>
        <w:t>»</w:t>
      </w:r>
    </w:p>
    <w:p w:rsidR="005C3C35" w:rsidRPr="000146E2" w:rsidRDefault="00210EA3" w:rsidP="00210EA3">
      <w:pPr>
        <w:spacing w:before="100" w:beforeAutospacing="1"/>
        <w:rPr>
          <w:sz w:val="28"/>
          <w:szCs w:val="28"/>
        </w:rPr>
      </w:pPr>
      <w:r w:rsidRPr="000146E2">
        <w:rPr>
          <w:sz w:val="28"/>
          <w:szCs w:val="28"/>
        </w:rPr>
        <w:t xml:space="preserve">           2.</w:t>
      </w:r>
      <w:r w:rsidR="005C3C35" w:rsidRPr="000146E2">
        <w:rPr>
          <w:sz w:val="28"/>
          <w:szCs w:val="28"/>
        </w:rPr>
        <w:t>Конкурс рисунков и плакатов по ПДД (1-</w:t>
      </w:r>
      <w:r w:rsidRPr="000146E2">
        <w:rPr>
          <w:sz w:val="28"/>
          <w:szCs w:val="28"/>
        </w:rPr>
        <w:t>11</w:t>
      </w:r>
      <w:r w:rsidR="005C3C35" w:rsidRPr="000146E2">
        <w:rPr>
          <w:sz w:val="28"/>
          <w:szCs w:val="28"/>
        </w:rPr>
        <w:t xml:space="preserve"> кл.)</w:t>
      </w:r>
    </w:p>
    <w:p w:rsidR="005C3C35" w:rsidRPr="000146E2" w:rsidRDefault="00210EA3" w:rsidP="00210EA3">
      <w:pPr>
        <w:spacing w:before="100" w:beforeAutospacing="1"/>
        <w:ind w:left="567"/>
        <w:rPr>
          <w:sz w:val="28"/>
          <w:szCs w:val="28"/>
        </w:rPr>
      </w:pPr>
      <w:r w:rsidRPr="000146E2">
        <w:rPr>
          <w:sz w:val="28"/>
          <w:szCs w:val="28"/>
        </w:rPr>
        <w:t xml:space="preserve">  3. Внеклассные мероприятия, викторины, конкурсы по ПДД (1-11кл)</w:t>
      </w:r>
    </w:p>
    <w:p w:rsidR="005C3C35" w:rsidRDefault="005C3C35" w:rsidP="005C3C35">
      <w:pPr>
        <w:rPr>
          <w:b/>
          <w:bCs/>
        </w:rPr>
      </w:pPr>
      <w:r w:rsidRPr="000146E2">
        <w:br/>
      </w:r>
    </w:p>
    <w:p w:rsidR="00A14F88" w:rsidRDefault="00A14F88" w:rsidP="005C3C35">
      <w:pPr>
        <w:rPr>
          <w:b/>
          <w:bCs/>
        </w:rPr>
      </w:pPr>
    </w:p>
    <w:p w:rsidR="00210EA3" w:rsidRDefault="005C3C35" w:rsidP="005C3C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Основные направления работы</w:t>
      </w:r>
      <w:r w:rsidR="00210EA3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по </w:t>
      </w:r>
      <w:r w:rsidR="00210EA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БДДТТ </w:t>
      </w:r>
      <w:r>
        <w:br/>
      </w:r>
      <w:r>
        <w:br/>
      </w:r>
      <w:r>
        <w:br/>
      </w:r>
      <w:r>
        <w:rPr>
          <w:b/>
          <w:bCs/>
          <w:sz w:val="28"/>
          <w:szCs w:val="28"/>
        </w:rPr>
        <w:t>Цел</w:t>
      </w:r>
      <w:r w:rsidR="00210EA3">
        <w:rPr>
          <w:b/>
          <w:bCs/>
          <w:sz w:val="28"/>
          <w:szCs w:val="28"/>
        </w:rPr>
        <w:t>ь:</w:t>
      </w:r>
      <w:r w:rsidR="00210EA3" w:rsidRPr="00210EA3">
        <w:rPr>
          <w:sz w:val="28"/>
          <w:szCs w:val="28"/>
        </w:rPr>
        <w:t xml:space="preserve"> </w:t>
      </w:r>
      <w:r w:rsidR="00210EA3">
        <w:rPr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  <w:r w:rsidR="00210EA3">
        <w:rPr>
          <w:sz w:val="28"/>
          <w:szCs w:val="28"/>
        </w:rPr>
        <w:br/>
      </w:r>
    </w:p>
    <w:p w:rsidR="00210EA3" w:rsidRDefault="00210EA3" w:rsidP="005C3C35">
      <w:pPr>
        <w:rPr>
          <w:b/>
          <w:bCs/>
          <w:sz w:val="28"/>
          <w:szCs w:val="28"/>
        </w:rPr>
      </w:pPr>
    </w:p>
    <w:p w:rsidR="005C3C35" w:rsidRDefault="005C3C35" w:rsidP="005C3C35">
      <w:pPr>
        <w:rPr>
          <w:b/>
          <w:bCs/>
        </w:rPr>
      </w:pPr>
      <w:r>
        <w:rPr>
          <w:b/>
          <w:bCs/>
          <w:sz w:val="28"/>
          <w:szCs w:val="28"/>
        </w:rPr>
        <w:t xml:space="preserve"> </w:t>
      </w:r>
      <w:r w:rsidR="00210EA3">
        <w:rPr>
          <w:b/>
          <w:bCs/>
          <w:sz w:val="28"/>
          <w:szCs w:val="28"/>
        </w:rPr>
        <w:t>З</w:t>
      </w:r>
      <w:r>
        <w:rPr>
          <w:b/>
          <w:bCs/>
          <w:sz w:val="28"/>
          <w:szCs w:val="28"/>
        </w:rPr>
        <w:t>адачи</w:t>
      </w:r>
      <w:r w:rsidR="00210EA3">
        <w:rPr>
          <w:b/>
          <w:bCs/>
          <w:sz w:val="28"/>
          <w:szCs w:val="28"/>
        </w:rPr>
        <w:t>:</w:t>
      </w:r>
      <w:r>
        <w:br/>
      </w:r>
      <w:r>
        <w:br/>
      </w:r>
      <w:r>
        <w:rPr>
          <w:sz w:val="28"/>
          <w:szCs w:val="28"/>
        </w:rPr>
        <w:t>1.Сохран</w:t>
      </w:r>
      <w:r w:rsidR="00210EA3">
        <w:rPr>
          <w:sz w:val="28"/>
          <w:szCs w:val="28"/>
        </w:rPr>
        <w:t xml:space="preserve">ить </w:t>
      </w:r>
      <w:r>
        <w:rPr>
          <w:sz w:val="28"/>
          <w:szCs w:val="28"/>
        </w:rPr>
        <w:t xml:space="preserve"> жизн</w:t>
      </w:r>
      <w:r w:rsidR="00210EA3">
        <w:rPr>
          <w:sz w:val="28"/>
          <w:szCs w:val="28"/>
        </w:rPr>
        <w:t>ь</w:t>
      </w:r>
      <w:r>
        <w:rPr>
          <w:sz w:val="28"/>
          <w:szCs w:val="28"/>
        </w:rPr>
        <w:t xml:space="preserve"> и здоровь</w:t>
      </w:r>
      <w:r w:rsidR="00210EA3">
        <w:rPr>
          <w:sz w:val="28"/>
          <w:szCs w:val="28"/>
        </w:rPr>
        <w:t>е</w:t>
      </w:r>
      <w:r>
        <w:rPr>
          <w:sz w:val="28"/>
          <w:szCs w:val="28"/>
        </w:rPr>
        <w:t xml:space="preserve"> детей.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2.  Обуч</w:t>
      </w:r>
      <w:r w:rsidR="00210EA3">
        <w:rPr>
          <w:sz w:val="28"/>
          <w:szCs w:val="28"/>
        </w:rPr>
        <w:t xml:space="preserve">ить </w:t>
      </w:r>
      <w:r>
        <w:rPr>
          <w:sz w:val="28"/>
          <w:szCs w:val="28"/>
        </w:rPr>
        <w:t xml:space="preserve"> основам транспортной культуры.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5. Привлеч</w:t>
      </w:r>
      <w:r w:rsidR="00210EA3">
        <w:rPr>
          <w:sz w:val="28"/>
          <w:szCs w:val="28"/>
        </w:rPr>
        <w:t xml:space="preserve">ь </w:t>
      </w:r>
      <w:r>
        <w:rPr>
          <w:sz w:val="28"/>
          <w:szCs w:val="28"/>
        </w:rPr>
        <w:t xml:space="preserve"> внимани</w:t>
      </w:r>
      <w:r w:rsidR="00210EA3">
        <w:rPr>
          <w:sz w:val="28"/>
          <w:szCs w:val="28"/>
        </w:rPr>
        <w:t>е</w:t>
      </w:r>
      <w:r>
        <w:rPr>
          <w:sz w:val="28"/>
          <w:szCs w:val="28"/>
        </w:rPr>
        <w:t xml:space="preserve"> общественности к проблеме безопасности на дороге.</w:t>
      </w:r>
      <w:r>
        <w:br/>
      </w:r>
      <w:r>
        <w:br/>
      </w:r>
      <w:r>
        <w:br/>
      </w:r>
      <w:r>
        <w:rPr>
          <w:b/>
          <w:bCs/>
          <w:sz w:val="28"/>
          <w:szCs w:val="28"/>
        </w:rPr>
        <w:t xml:space="preserve">      Ожидаемый результат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- Совершенствование профилактической работы по ПДД в школе; </w:t>
      </w:r>
      <w:r>
        <w:rPr>
          <w:sz w:val="28"/>
          <w:szCs w:val="28"/>
        </w:rPr>
        <w:br/>
        <w:t xml:space="preserve">- Сформированность навыков правильного поведения детей; </w:t>
      </w:r>
      <w:r>
        <w:rPr>
          <w:sz w:val="28"/>
          <w:szCs w:val="28"/>
        </w:rPr>
        <w:br/>
        <w:t>- Предотвращение детского дорожно-транспортного травматизма.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Направление деятельности</w:t>
      </w:r>
      <w:r>
        <w:br/>
      </w:r>
      <w:r>
        <w:br/>
        <w:t>-</w:t>
      </w:r>
      <w:r>
        <w:rPr>
          <w:sz w:val="28"/>
          <w:szCs w:val="28"/>
        </w:rPr>
        <w:t xml:space="preserve"> Тематические классные часы;</w:t>
      </w:r>
      <w:r>
        <w:rPr>
          <w:sz w:val="28"/>
          <w:szCs w:val="28"/>
        </w:rPr>
        <w:br/>
        <w:t>- беседы, познавательные игры;</w:t>
      </w:r>
      <w:r>
        <w:rPr>
          <w:sz w:val="28"/>
          <w:szCs w:val="28"/>
        </w:rPr>
        <w:br/>
        <w:t>- конкурсы рисунков, плакатов, стихотворений;</w:t>
      </w:r>
      <w:r>
        <w:rPr>
          <w:sz w:val="28"/>
          <w:szCs w:val="28"/>
        </w:rPr>
        <w:br/>
        <w:t xml:space="preserve">- совместная работа с учреждениями здравоохранения и ГИБДД; </w:t>
      </w:r>
      <w:r>
        <w:rPr>
          <w:sz w:val="28"/>
          <w:szCs w:val="28"/>
        </w:rPr>
        <w:br/>
        <w:t>- обучение учащихся оказанию первой медицинской помощи.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Организационная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Обновление положений конкурсов, соревнований;</w:t>
      </w:r>
      <w:r>
        <w:rPr>
          <w:sz w:val="28"/>
          <w:szCs w:val="28"/>
        </w:rPr>
        <w:br/>
        <w:t>- разработка положений новых конкурсов;</w:t>
      </w:r>
      <w:r>
        <w:rPr>
          <w:sz w:val="28"/>
          <w:szCs w:val="28"/>
        </w:rPr>
        <w:br/>
        <w:t>- обновление уголков безопасности;</w:t>
      </w:r>
      <w:r>
        <w:rPr>
          <w:sz w:val="28"/>
          <w:szCs w:val="28"/>
        </w:rPr>
        <w:br/>
        <w:t xml:space="preserve">- организация проведения </w:t>
      </w:r>
      <w:r w:rsidR="00210EA3">
        <w:rPr>
          <w:sz w:val="28"/>
          <w:szCs w:val="28"/>
        </w:rPr>
        <w:t xml:space="preserve">открытых </w:t>
      </w:r>
      <w:r>
        <w:rPr>
          <w:sz w:val="28"/>
          <w:szCs w:val="28"/>
        </w:rPr>
        <w:t xml:space="preserve"> уроков и внеклассных мероприятий по ПДД;</w:t>
      </w:r>
      <w:r>
        <w:rPr>
          <w:sz w:val="28"/>
          <w:szCs w:val="28"/>
        </w:rPr>
        <w:br/>
        <w:t xml:space="preserve">- организация проведения игровых и обучающих мероприятий по ПДД. </w:t>
      </w:r>
      <w:r>
        <w:rPr>
          <w:sz w:val="28"/>
          <w:szCs w:val="28"/>
        </w:rPr>
        <w:br/>
      </w:r>
    </w:p>
    <w:p w:rsidR="005C3C35" w:rsidRDefault="005C3C35" w:rsidP="005C3C3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Инструктивно- методическая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Проведение совещаний для педагогов, родителей по ПДД;</w:t>
      </w:r>
      <w:r>
        <w:rPr>
          <w:sz w:val="28"/>
          <w:szCs w:val="28"/>
        </w:rPr>
        <w:br/>
        <w:t>- консультации для педагогов, родителей, обучающихся;</w:t>
      </w:r>
      <w:r>
        <w:rPr>
          <w:sz w:val="28"/>
          <w:szCs w:val="28"/>
        </w:rPr>
        <w:br/>
        <w:t>- разработка методических рекомендаций;</w:t>
      </w:r>
      <w:r>
        <w:rPr>
          <w:sz w:val="28"/>
          <w:szCs w:val="28"/>
        </w:rPr>
        <w:br/>
        <w:t>- обновление инструкций по проведению инструктажа с детьми и подростками о</w:t>
      </w:r>
    </w:p>
    <w:p w:rsidR="00210EA3" w:rsidRDefault="005C3C35" w:rsidP="000146E2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безопасности дорожного движения;</w:t>
      </w:r>
      <w:r>
        <w:rPr>
          <w:sz w:val="28"/>
          <w:szCs w:val="28"/>
        </w:rPr>
        <w:br/>
        <w:t>- создание школьной видеотеки по ПДД.</w:t>
      </w:r>
      <w:r>
        <w:br/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Массовая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Проведение конкурсов, праздников, соревнований по ПДД;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- конкурсы рисунков, плакатов</w:t>
      </w:r>
      <w:r>
        <w:rPr>
          <w:sz w:val="28"/>
          <w:szCs w:val="28"/>
        </w:rPr>
        <w:br/>
        <w:t>- соревнования юных велосипедистов «Безопасное колесо»;</w:t>
      </w:r>
      <w:r>
        <w:rPr>
          <w:sz w:val="28"/>
          <w:szCs w:val="28"/>
        </w:rPr>
        <w:br/>
        <w:t>- проведение классных часов по профилактике ДДТТ;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 Мероприятия, запланированные на год</w:t>
      </w:r>
    </w:p>
    <w:p w:rsidR="00210EA3" w:rsidRDefault="00210EA3" w:rsidP="005C3C35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036"/>
      </w:tblGrid>
      <w:tr w:rsidR="00210EA3" w:rsidRPr="0093629A" w:rsidTr="0093629A"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036" w:type="dxa"/>
          </w:tcPr>
          <w:p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Воспитательный модуль «Добрая дорога детства» (сентябрь)</w:t>
            </w:r>
            <w:r w:rsidRPr="0093629A">
              <w:rPr>
                <w:sz w:val="28"/>
                <w:szCs w:val="28"/>
              </w:rPr>
              <w:br/>
            </w:r>
          </w:p>
        </w:tc>
      </w:tr>
      <w:tr w:rsidR="00210EA3" w:rsidRPr="0093629A" w:rsidTr="0093629A"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036" w:type="dxa"/>
          </w:tcPr>
          <w:p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Месячник по проведению Всероссийс</w:t>
            </w:r>
            <w:r w:rsidR="000146E2" w:rsidRPr="0093629A">
              <w:rPr>
                <w:sz w:val="28"/>
                <w:szCs w:val="28"/>
              </w:rPr>
              <w:t>кой операции «Внимание, дети!».</w:t>
            </w:r>
            <w:r w:rsidRPr="0093629A">
              <w:rPr>
                <w:sz w:val="28"/>
                <w:szCs w:val="28"/>
              </w:rPr>
              <w:t>(август-сентябрь)</w:t>
            </w:r>
          </w:p>
        </w:tc>
      </w:tr>
      <w:tr w:rsidR="00210EA3" w:rsidRPr="0093629A" w:rsidTr="0093629A"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036" w:type="dxa"/>
          </w:tcPr>
          <w:p w:rsidR="00210EA3" w:rsidRPr="0093629A" w:rsidRDefault="00210EA3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Составление маршрута движения учащи</w:t>
            </w:r>
            <w:r w:rsidR="000146E2" w:rsidRPr="0093629A">
              <w:rPr>
                <w:sz w:val="28"/>
                <w:szCs w:val="28"/>
              </w:rPr>
              <w:t xml:space="preserve">хся начальных классов из дома  в  </w:t>
            </w:r>
            <w:r w:rsidRPr="0093629A">
              <w:rPr>
                <w:sz w:val="28"/>
                <w:szCs w:val="28"/>
              </w:rPr>
              <w:t>школу и обратно.</w:t>
            </w:r>
          </w:p>
        </w:tc>
      </w:tr>
      <w:tr w:rsidR="00210EA3" w:rsidRPr="0093629A" w:rsidTr="0093629A"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036" w:type="dxa"/>
          </w:tcPr>
          <w:p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Классные часы по правилам дорожного движения. </w:t>
            </w:r>
          </w:p>
        </w:tc>
      </w:tr>
      <w:tr w:rsidR="00210EA3" w:rsidRPr="0093629A" w:rsidTr="0093629A"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036" w:type="dxa"/>
          </w:tcPr>
          <w:p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День здоровья. День защиты детей.</w:t>
            </w:r>
          </w:p>
        </w:tc>
      </w:tr>
      <w:tr w:rsidR="00210EA3" w:rsidRPr="0093629A" w:rsidTr="0093629A"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036" w:type="dxa"/>
          </w:tcPr>
          <w:p w:rsidR="00210EA3" w:rsidRPr="0093629A" w:rsidRDefault="00210EA3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Административное совещание «Об организации профилактической работы в школе с детьми по ПДД». </w:t>
            </w:r>
          </w:p>
        </w:tc>
      </w:tr>
      <w:tr w:rsidR="00210EA3" w:rsidRPr="0093629A" w:rsidTr="0093629A"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36" w:type="dxa"/>
          </w:tcPr>
          <w:p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Обновление классных уголков безопасности «Дети и дорога».</w:t>
            </w:r>
          </w:p>
        </w:tc>
      </w:tr>
      <w:tr w:rsidR="00210EA3" w:rsidRPr="0093629A" w:rsidTr="0093629A">
        <w:trPr>
          <w:trHeight w:val="418"/>
        </w:trPr>
        <w:tc>
          <w:tcPr>
            <w:tcW w:w="959" w:type="dxa"/>
          </w:tcPr>
          <w:p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36" w:type="dxa"/>
          </w:tcPr>
          <w:p w:rsidR="000146E2" w:rsidRPr="0093629A" w:rsidRDefault="00210EA3" w:rsidP="000146E2">
            <w:pPr>
              <w:rPr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Соревнования «Безопасное колесо».  (осень, весна).</w:t>
            </w:r>
          </w:p>
          <w:p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 </w:t>
            </w:r>
          </w:p>
        </w:tc>
      </w:tr>
      <w:tr w:rsidR="000146E2" w:rsidRPr="0093629A" w:rsidTr="0093629A">
        <w:trPr>
          <w:trHeight w:val="536"/>
        </w:trPr>
        <w:tc>
          <w:tcPr>
            <w:tcW w:w="959" w:type="dxa"/>
          </w:tcPr>
          <w:p w:rsidR="000146E2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36" w:type="dxa"/>
          </w:tcPr>
          <w:p w:rsidR="000146E2" w:rsidRPr="0093629A" w:rsidRDefault="000146E2" w:rsidP="000146E2">
            <w:pPr>
              <w:rPr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Месячник по ПДД (апрель).</w:t>
            </w:r>
          </w:p>
        </w:tc>
      </w:tr>
      <w:tr w:rsidR="000146E2" w:rsidRPr="0093629A" w:rsidTr="0093629A">
        <w:tc>
          <w:tcPr>
            <w:tcW w:w="959" w:type="dxa"/>
          </w:tcPr>
          <w:p w:rsidR="000146E2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036" w:type="dxa"/>
          </w:tcPr>
          <w:p w:rsidR="000146E2" w:rsidRPr="0093629A" w:rsidRDefault="000146E2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Встреча с сотрудником ГИБДД. </w:t>
            </w:r>
            <w:r w:rsidRPr="0093629A">
              <w:rPr>
                <w:sz w:val="28"/>
                <w:szCs w:val="28"/>
              </w:rPr>
              <w:br/>
            </w:r>
          </w:p>
        </w:tc>
      </w:tr>
      <w:tr w:rsidR="000146E2" w:rsidRPr="0093629A" w:rsidTr="0093629A">
        <w:trPr>
          <w:trHeight w:val="1550"/>
        </w:trPr>
        <w:tc>
          <w:tcPr>
            <w:tcW w:w="959" w:type="dxa"/>
          </w:tcPr>
          <w:p w:rsidR="000146E2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9036" w:type="dxa"/>
          </w:tcPr>
          <w:p w:rsidR="000146E2" w:rsidRPr="0093629A" w:rsidRDefault="000146E2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Родительские собрания по вопросам профилактики ДДТТ. </w:t>
            </w:r>
          </w:p>
        </w:tc>
      </w:tr>
    </w:tbl>
    <w:p w:rsidR="00210EA3" w:rsidRDefault="00210EA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832BB3" w:rsidRDefault="00832BB3" w:rsidP="005C3C35">
      <w:pPr>
        <w:rPr>
          <w:b/>
          <w:bCs/>
          <w:sz w:val="28"/>
          <w:szCs w:val="28"/>
        </w:rPr>
      </w:pPr>
    </w:p>
    <w:p w:rsidR="00FA01F0" w:rsidRDefault="00FA01F0" w:rsidP="005C3C35">
      <w:pPr>
        <w:rPr>
          <w:b/>
          <w:bCs/>
          <w:sz w:val="28"/>
          <w:szCs w:val="28"/>
        </w:rPr>
      </w:pPr>
    </w:p>
    <w:p w:rsidR="00FA01F0" w:rsidRDefault="00FA01F0" w:rsidP="005C3C35">
      <w:pPr>
        <w:rPr>
          <w:b/>
          <w:bCs/>
          <w:sz w:val="28"/>
          <w:szCs w:val="28"/>
        </w:rPr>
      </w:pPr>
    </w:p>
    <w:p w:rsidR="00210EA3" w:rsidRDefault="00210EA3" w:rsidP="005C3C35">
      <w:pPr>
        <w:rPr>
          <w:b/>
          <w:bCs/>
          <w:sz w:val="28"/>
          <w:szCs w:val="28"/>
        </w:rPr>
      </w:pPr>
    </w:p>
    <w:p w:rsidR="00A14F88" w:rsidRDefault="00A14F88" w:rsidP="005C3C35">
      <w:pPr>
        <w:rPr>
          <w:b/>
          <w:bCs/>
          <w:sz w:val="28"/>
          <w:szCs w:val="28"/>
        </w:rPr>
      </w:pPr>
    </w:p>
    <w:p w:rsidR="00A14F88" w:rsidRDefault="00A14F88" w:rsidP="005C3C35">
      <w:pPr>
        <w:rPr>
          <w:b/>
          <w:bCs/>
          <w:sz w:val="28"/>
          <w:szCs w:val="28"/>
        </w:rPr>
      </w:pPr>
    </w:p>
    <w:p w:rsidR="00A14F88" w:rsidRDefault="00A14F88" w:rsidP="005C3C35">
      <w:pPr>
        <w:rPr>
          <w:b/>
          <w:bCs/>
          <w:sz w:val="28"/>
          <w:szCs w:val="28"/>
        </w:rPr>
      </w:pPr>
    </w:p>
    <w:p w:rsidR="00A14F88" w:rsidRDefault="00A14F88" w:rsidP="005C3C35">
      <w:pPr>
        <w:rPr>
          <w:b/>
          <w:bCs/>
          <w:sz w:val="28"/>
          <w:szCs w:val="28"/>
        </w:rPr>
      </w:pPr>
    </w:p>
    <w:p w:rsidR="00A14F88" w:rsidRDefault="00A14F88" w:rsidP="005C3C35">
      <w:pPr>
        <w:rPr>
          <w:b/>
          <w:bCs/>
          <w:sz w:val="28"/>
          <w:szCs w:val="28"/>
        </w:rPr>
      </w:pPr>
    </w:p>
    <w:p w:rsidR="00A14F88" w:rsidRDefault="00A14F88" w:rsidP="005C3C35">
      <w:pPr>
        <w:rPr>
          <w:b/>
          <w:bCs/>
          <w:sz w:val="28"/>
          <w:szCs w:val="28"/>
        </w:rPr>
      </w:pPr>
    </w:p>
    <w:p w:rsidR="002F09C3" w:rsidRPr="00EF160B" w:rsidRDefault="00EF160B" w:rsidP="00EF160B">
      <w:pPr>
        <w:jc w:val="center"/>
        <w:rPr>
          <w:b/>
          <w:sz w:val="40"/>
          <w:szCs w:val="40"/>
        </w:rPr>
      </w:pPr>
      <w:r w:rsidRPr="00EF160B">
        <w:rPr>
          <w:b/>
          <w:sz w:val="40"/>
          <w:szCs w:val="40"/>
        </w:rPr>
        <w:lastRenderedPageBreak/>
        <w:t>Изучение правил дорожного движения</w:t>
      </w:r>
    </w:p>
    <w:p w:rsidR="00EF160B" w:rsidRPr="00EF160B" w:rsidRDefault="00EF160B" w:rsidP="00EF160B">
      <w:pPr>
        <w:jc w:val="center"/>
        <w:rPr>
          <w:b/>
          <w:sz w:val="40"/>
          <w:szCs w:val="40"/>
        </w:rPr>
      </w:pPr>
    </w:p>
    <w:p w:rsidR="002F09C3" w:rsidRDefault="002F09C3" w:rsidP="002F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1-й класс</w:t>
      </w:r>
    </w:p>
    <w:p w:rsidR="002F09C3" w:rsidRDefault="002F09C3" w:rsidP="002F09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 «Мы идём в школу».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2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EF160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2F09C3">
              <w:rPr>
                <w:color w:val="000000"/>
              </w:rPr>
              <w:t>де мы живём. Наша улица.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3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4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Общие 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5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Сигналы (жесты) регулировщика.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6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7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Где можно играть?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8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Мы - пассажиры.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9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 знаешь ли ты, что такое цвет-сигнал?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ind w:left="360"/>
              <w:jc w:val="both"/>
            </w:pPr>
            <w:r>
              <w:t>10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Обобщающее занятие.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</w:t>
            </w:r>
          </w:p>
        </w:tc>
      </w:tr>
    </w:tbl>
    <w:p w:rsidR="002F09C3" w:rsidRDefault="002F09C3" w:rsidP="002F09C3">
      <w:pPr>
        <w:jc w:val="both"/>
      </w:pPr>
    </w:p>
    <w:p w:rsidR="002F09C3" w:rsidRDefault="002F09C3" w:rsidP="002F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2-й класс</w:t>
      </w:r>
    </w:p>
    <w:p w:rsidR="002F09C3" w:rsidRDefault="002F09C3" w:rsidP="002F09C3">
      <w:pPr>
        <w:jc w:val="both"/>
      </w:pPr>
    </w:p>
    <w:p w:rsidR="002F09C3" w:rsidRDefault="002F09C3" w:rsidP="002F09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9"/>
                <w:szCs w:val="29"/>
              </w:rPr>
              <w:t xml:space="preserve"> </w:t>
            </w:r>
            <w:r>
              <w:rPr>
                <w:color w:val="000000"/>
              </w:rPr>
              <w:t>Вводное занятие.</w:t>
            </w:r>
          </w:p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 Основные правила поведения учащихся на улице, дороге.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</w:rPr>
              <w:t>Элементы улиц и дорог.</w:t>
            </w:r>
            <w:r>
              <w:rPr>
                <w:color w:val="000000"/>
                <w:sz w:val="29"/>
                <w:szCs w:val="29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Регулирование дорожного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Обязанности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Обязанности пешеходов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Ответственность пешеходов за нарушение ПДД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Игры и соревнования по правилам безопасного поведения учащихся на улицах и дорогах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</w:tbl>
    <w:p w:rsidR="002F09C3" w:rsidRDefault="002F09C3" w:rsidP="002F09C3">
      <w:pPr>
        <w:jc w:val="both"/>
      </w:pPr>
    </w:p>
    <w:p w:rsidR="002F09C3" w:rsidRDefault="002F09C3" w:rsidP="002F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3-й класс</w:t>
      </w:r>
    </w:p>
    <w:p w:rsidR="002F09C3" w:rsidRDefault="002F09C3" w:rsidP="002F09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Вводное занятие. Викторина «Знаешь ли ты ПДД ?»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Виды транспортных средств. Тормозной путь транспортных</w:t>
            </w:r>
          </w:p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дорожного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Обязанности водителей, пешеходов 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Организация движения, технические средства регулирования движения.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Светофорное регулирование.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Железная дорога.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Обязанности пешеходов. Викторина «Как ты знаешь ПДД?»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</w:tbl>
    <w:p w:rsidR="002F09C3" w:rsidRDefault="002F09C3" w:rsidP="002F09C3">
      <w:pPr>
        <w:jc w:val="center"/>
        <w:rPr>
          <w:b/>
        </w:rPr>
      </w:pPr>
    </w:p>
    <w:p w:rsidR="00A14F88" w:rsidRDefault="00A14F88" w:rsidP="002F09C3">
      <w:pPr>
        <w:jc w:val="center"/>
        <w:rPr>
          <w:b/>
        </w:rPr>
      </w:pPr>
    </w:p>
    <w:p w:rsidR="00A14F88" w:rsidRDefault="00A14F88" w:rsidP="002F09C3">
      <w:pPr>
        <w:jc w:val="center"/>
        <w:rPr>
          <w:b/>
        </w:rPr>
      </w:pPr>
    </w:p>
    <w:p w:rsidR="00A14F88" w:rsidRDefault="00A14F88" w:rsidP="002F09C3">
      <w:pPr>
        <w:jc w:val="center"/>
        <w:rPr>
          <w:b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4-й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Вводное занятие «Что я знаю о ПДД?»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Отряды юных инспекторов движения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История автомототранспорта и проблемы безопасного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Сигналы светофора и регулировщика.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Предупредительные сигналы транспортных 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 и их группы. История возникновения и развития дорожных знаков.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Дорожная разметка и её предназначение.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Общие требования к водителям велосипедов.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ГИБДД и ДПС.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Игры и соревнования по правилам безопасного поведения учащихся на дорогах.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</w:tbl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Основные требования к знаниям, умениям и навыкам учащихся </w:t>
      </w:r>
    </w:p>
    <w:p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1-4-х классов.</w:t>
      </w:r>
    </w:p>
    <w:p w:rsidR="002F09C3" w:rsidRDefault="002F09C3" w:rsidP="002F09C3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Знать</w:t>
      </w:r>
      <w:r>
        <w:rPr>
          <w:color w:val="000000"/>
        </w:rPr>
        <w:t xml:space="preserve">: </w:t>
      </w:r>
    </w:p>
    <w:p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основные термины и понятия;</w:t>
      </w:r>
    </w:p>
    <w:p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общие положения Правил дорожного движения;</w:t>
      </w:r>
    </w:p>
    <w:p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перехода проезжей части на площадях, перекрёстках;</w:t>
      </w:r>
    </w:p>
    <w:p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посадки и высадки из общественного транспорта;</w:t>
      </w:r>
    </w:p>
    <w:p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поведения детей при перевозке их на грузовых автомобилях, в салонах легкового автомобиля.</w:t>
      </w:r>
    </w:p>
    <w:p w:rsidR="002F09C3" w:rsidRDefault="002F09C3" w:rsidP="002F09C3">
      <w:pPr>
        <w:rPr>
          <w:color w:val="000000"/>
        </w:rPr>
      </w:pPr>
      <w:r>
        <w:rPr>
          <w:b/>
          <w:bCs/>
          <w:color w:val="000000"/>
        </w:rPr>
        <w:t>Уметь:</w:t>
      </w:r>
      <w:r>
        <w:rPr>
          <w:color w:val="000000"/>
        </w:rPr>
        <w:t xml:space="preserve"> </w:t>
      </w:r>
    </w:p>
    <w:p w:rsidR="002F09C3" w:rsidRDefault="002F09C3" w:rsidP="002F09C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правильно вести себя, оказавшись в экстремальных ситуациях на проезжей части дороги; </w:t>
      </w:r>
    </w:p>
    <w:p w:rsidR="002F09C3" w:rsidRDefault="002F09C3" w:rsidP="002F09C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пользоваться общественным транспортом; </w:t>
      </w:r>
    </w:p>
    <w:p w:rsidR="002F09C3" w:rsidRDefault="002F09C3" w:rsidP="002F09C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самостоятельно выбрать безопасный путь движения в той или иной местности.</w:t>
      </w: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 Вводное занятие. Правила движения - закон улиц и дорог.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Причины дорожно-транспортных происшествий.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регулирования дорожного движения. Сигналы светофора. Сигналы регулировщика.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Формы регулирования дорожного движения. Дорожная разметка и дорожные знаки, дополнительные средства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дорожного движения. 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Типичные опасные ситуации на дорогах с пешеходами.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Скрытые опасности на дороге. Дорожные «ловушки».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Транспортные средства и дорожное движение.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.Правила езды на велосипеде.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Игра «Весёлый перекрёсток».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</w:tbl>
    <w:p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6-й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занятие. Дорожно-транспортные происшествия. Причины ДТП.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регулирования движения. Сигналы светофора и регулировщика. Дорожная разметка, 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безопасного поведения пешеходов 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дорожного движения.. Правила перехода улиц , дорог, перекрёстков.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Скрытые опасности на дороге. Дорожные «ловушки».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Правила безопасности при переходе и проезде железнодорожных переездов.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Труд водителя.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Номерные опознавательные знаки и надписи на транспортных средствах.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движения велосипедистов. Дополнительные требования к движению велосипедистов.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    Культура     транспортного     поведения     и ответственность за нарушение ПДД.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</w:tbl>
    <w:p w:rsidR="002F09C3" w:rsidRDefault="002F09C3" w:rsidP="002F09C3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 Россия - страна автомобилей.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 регулирования  движения.  Сигналы  светофора.  Сигналы регулировщика. Дорожная разметка.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Дорожные знаки.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На   загородных   дорогах.   Правила   перехода   улиц,   дорог, перекрёстков.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Причины ДТП.  Оказание пострадавшим первой доврачебной помощи.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 поведения  при  ДТП.Оказание  пострадавшим  первой доврачебной помощи (практическое занятие).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Роллинг.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Дополнительные требования к движению велосипедистов.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Железная дорога.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ГИБДД.    Ответственность    за    нарушения    правил    дорожного движения.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</w:tbl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FA01F0" w:rsidRDefault="00FA01F0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движения - закон улиц и дорог.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</w:rPr>
              <w:t>Дорожная азбука.</w:t>
            </w:r>
            <w:r>
              <w:rPr>
                <w:color w:val="000000"/>
                <w:sz w:val="29"/>
                <w:szCs w:val="29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Регулирование движения транспортных 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Транспортные средства на улицах и дорогах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пользования пассажирским транспортом.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Велосипед и мопед. Правила перевозки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Проезд железнодорожных переездов.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 поведения  при  ДТП.   Оказание  пострадавшим  первой доврачебной помощи.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</w:tbl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занятие. Мы - пешеходы.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both"/>
            </w:pPr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Элементы улиц и дорог. Перекрёстки и их виды.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Причины несчастий, происходящих с пешеходами 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 по вине водителей.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 по вине пешеходов.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ситуации, возникшие из-за неисправностей транспортных средств, дорог, освещения.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Внимание: пешеходы.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Шагаем по дороге.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Наш друг светофор светит не только нам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  <w:tr w:rsidR="002F09C3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Тест.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9C3" w:rsidRDefault="002F09C3">
            <w:r>
              <w:t>1.</w:t>
            </w:r>
          </w:p>
        </w:tc>
      </w:tr>
    </w:tbl>
    <w:p w:rsidR="002F09C3" w:rsidRDefault="002F09C3" w:rsidP="002F09C3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требования к знаниям и умениям учащихся</w:t>
      </w:r>
    </w:p>
    <w:p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5-9 классов.</w:t>
      </w:r>
    </w:p>
    <w:p w:rsidR="002F09C3" w:rsidRDefault="002F09C3" w:rsidP="002F09C3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Знать: </w:t>
      </w:r>
    </w:p>
    <w:p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правила дорожного движения;</w:t>
      </w:r>
    </w:p>
    <w:p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группы знаков и их назначение, место установки;</w:t>
      </w:r>
    </w:p>
    <w:p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назначение дорожной разметки и её виды;</w:t>
      </w:r>
    </w:p>
    <w:p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правила безопасного поведения на улице, на дороге;</w:t>
      </w:r>
    </w:p>
    <w:p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  пользования общественным и личным транспортом;</w:t>
      </w:r>
    </w:p>
    <w:p w:rsidR="002F09C3" w:rsidRDefault="002F09C3" w:rsidP="002F09C3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Уметь:</w:t>
      </w:r>
    </w:p>
    <w:p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самостоятельно определять места для безопасного перехода улиц и дорог;</w:t>
      </w:r>
    </w:p>
    <w:p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пользоваться общественным транспортом;</w:t>
      </w:r>
    </w:p>
    <w:p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применять знания правил дорожного движения на практике.</w:t>
      </w:r>
    </w:p>
    <w:p w:rsidR="00EF160B" w:rsidRDefault="00EF160B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6859BE" w:rsidRDefault="006859BE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10-й класс</w:t>
      </w:r>
    </w:p>
    <w:tbl>
      <w:tblPr>
        <w:tblW w:w="958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3"/>
        <w:gridCol w:w="7045"/>
        <w:gridCol w:w="1887"/>
      </w:tblGrid>
      <w:tr w:rsidR="002F09C3" w:rsidTr="002F09C3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Темы занятий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:rsidTr="002F09C3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Вводное занятие. Роль автомобильного транспорта в экономике города.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t>1.</w:t>
            </w:r>
          </w:p>
        </w:tc>
      </w:tr>
      <w:tr w:rsidR="002F09C3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Регулирование          движения.          Сигналы регулировщика. Выполнение его сигналов.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Дорожные знаки : - предупреждающие знаки ; -знаки приоритета ; - запрещающие знаки ; - предписывающие знаки ; - знаки особых предписаний ; - информационные знаки ; - знаки дополнительной информации (таблички)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</w:tr>
      <w:tr w:rsidR="002F09C3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Причины ДДТТ. Мероприятия, проводимые по их предупреждению.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</w:tr>
      <w:tr w:rsidR="002F09C3" w:rsidTr="002F09C3">
        <w:trPr>
          <w:trHeight w:val="64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     передвижения      группами      по населённому    пункту.    Выбор    безопасных маршрутов.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64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Первая медицинская помощь при ДТП.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На загородной дороге.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2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безопасного поведения при пожаре в общественном транспорте.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перевозки пассажиров.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4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</w:tbl>
    <w:p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11-й класс</w:t>
      </w:r>
    </w:p>
    <w:tbl>
      <w:tblPr>
        <w:tblW w:w="957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3"/>
        <w:gridCol w:w="4329"/>
        <w:gridCol w:w="2882"/>
        <w:gridCol w:w="1706"/>
      </w:tblGrid>
      <w:tr w:rsidR="002F09C3" w:rsidTr="002F09C3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Темы занятий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 часов</w:t>
            </w:r>
          </w:p>
        </w:tc>
      </w:tr>
      <w:tr w:rsidR="002F09C3" w:rsidTr="002F09C3">
        <w:trPr>
          <w:trHeight w:val="3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Основные понятия и термины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Перекрёстки и их виды. Правила поведения на перекрестках.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Дорожные знаки и их группы.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Правила      пользования      общественным транспортом . Культура поведения.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Опознавательные    знаки    транспортных средств.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Применение специальных сигналов.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Правила  пользования  железнодорожным транспортом. Железнодорожный переезд.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ДТП. Их причины и последствия.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Оказание первой медицинской помощи.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2F09C3" w:rsidRDefault="002F09C3">
            <w:r>
              <w:t>Культура транспортного поведения.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2F09C3" w:rsidRDefault="002F09C3" w:rsidP="004B2212">
      <w:pPr>
        <w:shd w:val="clear" w:color="auto" w:fill="FFFFFF"/>
        <w:jc w:val="center"/>
        <w:rPr>
          <w:b/>
          <w:bCs/>
          <w:spacing w:val="-8"/>
          <w:sz w:val="28"/>
          <w:szCs w:val="28"/>
        </w:rPr>
      </w:pPr>
    </w:p>
    <w:p w:rsidR="00A14F88" w:rsidRDefault="00A14F88" w:rsidP="00CF08A3">
      <w:pPr>
        <w:jc w:val="center"/>
        <w:rPr>
          <w:b/>
          <w:sz w:val="56"/>
          <w:szCs w:val="56"/>
          <w:u w:val="single"/>
        </w:rPr>
      </w:pPr>
    </w:p>
    <w:p w:rsidR="00CF08A3" w:rsidRPr="00130092" w:rsidRDefault="00CF08A3" w:rsidP="00CF08A3">
      <w:pPr>
        <w:jc w:val="center"/>
        <w:rPr>
          <w:b/>
          <w:sz w:val="56"/>
          <w:szCs w:val="56"/>
          <w:u w:val="single"/>
        </w:rPr>
      </w:pPr>
      <w:r w:rsidRPr="00130092">
        <w:rPr>
          <w:b/>
          <w:sz w:val="56"/>
          <w:szCs w:val="56"/>
          <w:u w:val="single"/>
        </w:rPr>
        <w:lastRenderedPageBreak/>
        <w:t>Обращение к родителям</w:t>
      </w:r>
    </w:p>
    <w:p w:rsidR="00CF08A3" w:rsidRDefault="00CF08A3" w:rsidP="00CF08A3">
      <w:pPr>
        <w:rPr>
          <w:sz w:val="28"/>
          <w:szCs w:val="28"/>
        </w:rPr>
      </w:pPr>
    </w:p>
    <w:p w:rsidR="00CF08A3" w:rsidRPr="00E642C2" w:rsidRDefault="00CF08A3" w:rsidP="00CF08A3">
      <w:pPr>
        <w:jc w:val="center"/>
        <w:rPr>
          <w:b/>
          <w:sz w:val="52"/>
          <w:szCs w:val="52"/>
        </w:rPr>
      </w:pPr>
      <w:r w:rsidRPr="00E642C2">
        <w:rPr>
          <w:b/>
          <w:sz w:val="52"/>
          <w:szCs w:val="52"/>
        </w:rPr>
        <w:t>УВАЖАЕМЫЕ РОДИТЕЛИ!</w:t>
      </w:r>
    </w:p>
    <w:p w:rsidR="00CF08A3" w:rsidRPr="00130092" w:rsidRDefault="00CF08A3" w:rsidP="00CF08A3">
      <w:pPr>
        <w:pStyle w:val="af0"/>
        <w:spacing w:line="276" w:lineRule="auto"/>
        <w:jc w:val="center"/>
        <w:rPr>
          <w:b/>
          <w:sz w:val="40"/>
          <w:szCs w:val="40"/>
        </w:rPr>
      </w:pPr>
      <w:r w:rsidRPr="00E642C2">
        <w:rPr>
          <w:b/>
          <w:sz w:val="40"/>
          <w:szCs w:val="40"/>
        </w:rPr>
        <w:t>В случае обнаружения неточностей и нарушений установки технических средств организации дорожного движения</w:t>
      </w:r>
    </w:p>
    <w:p w:rsidR="00CF08A3" w:rsidRPr="00E642C2" w:rsidRDefault="00CF08A3" w:rsidP="00CF08A3">
      <w:pPr>
        <w:pStyle w:val="af0"/>
        <w:spacing w:line="276" w:lineRule="auto"/>
        <w:jc w:val="center"/>
        <w:rPr>
          <w:b/>
          <w:sz w:val="40"/>
          <w:szCs w:val="40"/>
        </w:rPr>
      </w:pPr>
      <w:r w:rsidRPr="00E642C2">
        <w:rPr>
          <w:b/>
          <w:sz w:val="40"/>
          <w:szCs w:val="40"/>
        </w:rPr>
        <w:t xml:space="preserve"> (дорожные знаки, светофорные объекты,</w:t>
      </w:r>
    </w:p>
    <w:p w:rsidR="00CF08A3" w:rsidRPr="00130092" w:rsidRDefault="00CF08A3" w:rsidP="00CF08A3">
      <w:pPr>
        <w:pStyle w:val="af0"/>
        <w:spacing w:line="276" w:lineRule="auto"/>
        <w:jc w:val="center"/>
        <w:rPr>
          <w:b/>
          <w:sz w:val="40"/>
          <w:szCs w:val="40"/>
        </w:rPr>
      </w:pPr>
      <w:r w:rsidRPr="00E642C2">
        <w:rPr>
          <w:b/>
          <w:sz w:val="40"/>
          <w:szCs w:val="40"/>
        </w:rPr>
        <w:t>дорожная разметка, пешеходные ограждения)</w:t>
      </w:r>
    </w:p>
    <w:p w:rsidR="00CF08A3" w:rsidRPr="00E642C2" w:rsidRDefault="00CF08A3" w:rsidP="00CF08A3">
      <w:pPr>
        <w:pStyle w:val="af0"/>
        <w:spacing w:line="276" w:lineRule="auto"/>
        <w:jc w:val="center"/>
        <w:rPr>
          <w:b/>
          <w:sz w:val="40"/>
          <w:szCs w:val="40"/>
        </w:rPr>
      </w:pPr>
      <w:r w:rsidRPr="00E642C2">
        <w:rPr>
          <w:b/>
          <w:sz w:val="40"/>
          <w:szCs w:val="40"/>
        </w:rPr>
        <w:t>обращаться в контролирующие органы</w:t>
      </w:r>
    </w:p>
    <w:p w:rsidR="00CF08A3" w:rsidRPr="00E642C2" w:rsidRDefault="00CF08A3" w:rsidP="00CF08A3">
      <w:pPr>
        <w:pStyle w:val="af0"/>
        <w:spacing w:line="276" w:lineRule="auto"/>
        <w:jc w:val="center"/>
        <w:rPr>
          <w:b/>
          <w:sz w:val="40"/>
          <w:szCs w:val="40"/>
        </w:rPr>
      </w:pPr>
      <w:r w:rsidRPr="00E642C2">
        <w:rPr>
          <w:b/>
          <w:sz w:val="40"/>
          <w:szCs w:val="40"/>
        </w:rPr>
        <w:t>по телефонам:</w:t>
      </w:r>
    </w:p>
    <w:p w:rsidR="00CF08A3" w:rsidRPr="00E51997" w:rsidRDefault="00E51997" w:rsidP="00E51997">
      <w:pPr>
        <w:jc w:val="center"/>
        <w:rPr>
          <w:b/>
          <w:sz w:val="36"/>
          <w:szCs w:val="36"/>
        </w:rPr>
      </w:pPr>
      <w:r w:rsidRPr="00E51997">
        <w:rPr>
          <w:b/>
          <w:sz w:val="36"/>
          <w:szCs w:val="36"/>
        </w:rPr>
        <w:t>01</w:t>
      </w:r>
    </w:p>
    <w:p w:rsidR="00E51997" w:rsidRPr="00E51997" w:rsidRDefault="00E51997" w:rsidP="00E51997">
      <w:pPr>
        <w:jc w:val="center"/>
        <w:rPr>
          <w:b/>
          <w:sz w:val="36"/>
          <w:szCs w:val="36"/>
        </w:rPr>
      </w:pPr>
      <w:r w:rsidRPr="00E51997">
        <w:rPr>
          <w:b/>
          <w:sz w:val="36"/>
          <w:szCs w:val="36"/>
        </w:rPr>
        <w:t>101</w:t>
      </w:r>
    </w:p>
    <w:p w:rsidR="00E51997" w:rsidRPr="00E51997" w:rsidRDefault="00E51997" w:rsidP="00E51997">
      <w:pPr>
        <w:jc w:val="center"/>
        <w:rPr>
          <w:b/>
          <w:sz w:val="36"/>
          <w:szCs w:val="36"/>
        </w:rPr>
      </w:pPr>
      <w:r w:rsidRPr="00E51997">
        <w:rPr>
          <w:b/>
          <w:sz w:val="36"/>
          <w:szCs w:val="36"/>
        </w:rPr>
        <w:t>112</w:t>
      </w:r>
    </w:p>
    <w:p w:rsidR="00CF08A3" w:rsidRPr="00E51997" w:rsidRDefault="00CF08A3" w:rsidP="00CF08A3">
      <w:pPr>
        <w:spacing w:after="240"/>
        <w:rPr>
          <w:b/>
          <w:sz w:val="36"/>
          <w:szCs w:val="36"/>
        </w:rPr>
      </w:pPr>
    </w:p>
    <w:p w:rsidR="00CF08A3" w:rsidRDefault="00CF08A3" w:rsidP="00CF08A3">
      <w:pPr>
        <w:spacing w:after="240"/>
      </w:pPr>
    </w:p>
    <w:p w:rsidR="00CF08A3" w:rsidRDefault="00CF08A3" w:rsidP="00CF08A3">
      <w:pPr>
        <w:spacing w:after="240"/>
      </w:pPr>
    </w:p>
    <w:p w:rsidR="00FA01F0" w:rsidRDefault="00FA01F0" w:rsidP="00CF08A3">
      <w:pPr>
        <w:spacing w:after="240"/>
      </w:pPr>
    </w:p>
    <w:p w:rsidR="00A14F88" w:rsidRDefault="00130092" w:rsidP="00130092">
      <w:pPr>
        <w:spacing w:after="240"/>
        <w:jc w:val="center"/>
        <w:rPr>
          <w:b/>
        </w:rPr>
      </w:pPr>
      <w:r>
        <w:rPr>
          <w:b/>
        </w:rPr>
        <w:t xml:space="preserve">        </w:t>
      </w:r>
    </w:p>
    <w:p w:rsidR="00130092" w:rsidRDefault="00130092" w:rsidP="00130092">
      <w:pPr>
        <w:spacing w:after="240"/>
        <w:jc w:val="center"/>
        <w:rPr>
          <w:sz w:val="28"/>
          <w:szCs w:val="28"/>
        </w:rPr>
      </w:pPr>
      <w:r>
        <w:rPr>
          <w:b/>
        </w:rPr>
        <w:t xml:space="preserve"> Памятка родителям при составлении безопасного маршрута школьника.</w:t>
      </w:r>
    </w:p>
    <w:p w:rsidR="00130092" w:rsidRDefault="00130092" w:rsidP="00130092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>Дорогие родители!</w:t>
      </w:r>
    </w:p>
    <w:p w:rsidR="00130092" w:rsidRPr="00130092" w:rsidRDefault="00130092" w:rsidP="00130092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30092">
        <w:rPr>
          <w:sz w:val="28"/>
          <w:szCs w:val="28"/>
        </w:rPr>
        <w:t>Помогите вашему ребёнку сохранить жизнь и здоровье на дороге.</w:t>
      </w:r>
    </w:p>
    <w:p w:rsidR="00130092" w:rsidRPr="00130092" w:rsidRDefault="00130092" w:rsidP="00130092">
      <w:pPr>
        <w:rPr>
          <w:sz w:val="28"/>
          <w:szCs w:val="28"/>
        </w:rPr>
      </w:pPr>
      <w:r w:rsidRPr="00130092">
        <w:rPr>
          <w:sz w:val="28"/>
          <w:szCs w:val="28"/>
        </w:rPr>
        <w:t xml:space="preserve">       Эту трудную задачу облегчит создание вами семейных учебных пособий.</w:t>
      </w:r>
    </w:p>
    <w:p w:rsidR="00130092" w:rsidRDefault="00130092" w:rsidP="00130092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 xml:space="preserve">   Вместе с детьми составьте схему маршрута</w:t>
      </w:r>
    </w:p>
    <w:p w:rsidR="00130092" w:rsidRPr="00130092" w:rsidRDefault="00130092" w:rsidP="00130092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 xml:space="preserve"> </w:t>
      </w:r>
      <w:r w:rsidRPr="00CF08A3">
        <w:rPr>
          <w:b/>
          <w:sz w:val="28"/>
          <w:szCs w:val="28"/>
        </w:rPr>
        <w:t>«Дом - школа - дом»</w:t>
      </w:r>
      <w:r w:rsidRPr="00130092">
        <w:rPr>
          <w:sz w:val="28"/>
          <w:szCs w:val="28"/>
        </w:rPr>
        <w:t xml:space="preserve"> с детальным описанием</w:t>
      </w:r>
    </w:p>
    <w:p w:rsidR="00130092" w:rsidRPr="00130092" w:rsidRDefault="00130092" w:rsidP="00130092">
      <w:pPr>
        <w:rPr>
          <w:sz w:val="28"/>
          <w:szCs w:val="28"/>
        </w:rPr>
      </w:pPr>
      <w:r w:rsidRPr="00130092">
        <w:rPr>
          <w:sz w:val="28"/>
          <w:szCs w:val="28"/>
        </w:rPr>
        <w:t>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школы с их описанием.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</w:r>
      <w:r>
        <w:br/>
      </w:r>
      <w:r w:rsidRPr="00130092">
        <w:rPr>
          <w:b/>
          <w:sz w:val="28"/>
          <w:szCs w:val="28"/>
        </w:rPr>
        <w:t xml:space="preserve">                                                          Рекомендуем:</w:t>
      </w:r>
      <w:r w:rsidRPr="00130092">
        <w:rPr>
          <w:b/>
          <w:sz w:val="28"/>
          <w:szCs w:val="28"/>
        </w:rPr>
        <w:br/>
      </w:r>
      <w:r w:rsidRPr="00130092">
        <w:rPr>
          <w:sz w:val="28"/>
          <w:szCs w:val="28"/>
        </w:rPr>
        <w:br/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>2. Дома вместе с ребенком составить схему рекомендуемого маршрута и описание к ней.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lastRenderedPageBreak/>
        <w:br/>
        <w:t xml:space="preserve">3. Пройти маршрут вместе с ребенком повторно, попросив его объяснить взрослому, как правильно </w:t>
      </w:r>
    </w:p>
    <w:p w:rsidR="00130092" w:rsidRPr="00130092" w:rsidRDefault="00130092" w:rsidP="00130092">
      <w:pPr>
        <w:rPr>
          <w:sz w:val="28"/>
          <w:szCs w:val="28"/>
        </w:rPr>
      </w:pPr>
      <w:r w:rsidRPr="00130092">
        <w:rPr>
          <w:sz w:val="28"/>
          <w:szCs w:val="28"/>
        </w:rPr>
        <w:t>поступать в том или ином случае.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>4. Регулярно тренировать внимание ребенка, превращая его знания в навыки поведения.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</w:r>
      <w:r w:rsidRPr="00130092">
        <w:rPr>
          <w:b/>
          <w:bCs/>
          <w:sz w:val="32"/>
          <w:szCs w:val="32"/>
        </w:rPr>
        <w:t xml:space="preserve">                                                     Памятка школьнику</w:t>
      </w:r>
      <w:r w:rsidRPr="00130092">
        <w:br/>
      </w:r>
      <w:r>
        <w:br/>
      </w:r>
      <w:r>
        <w:rPr>
          <w:b/>
          <w:bCs/>
          <w:i/>
          <w:iCs/>
        </w:rPr>
        <w:t xml:space="preserve"> </w:t>
      </w:r>
      <w:r w:rsidRPr="00130092">
        <w:rPr>
          <w:b/>
          <w:bCs/>
          <w:i/>
          <w:iCs/>
          <w:sz w:val="28"/>
          <w:szCs w:val="28"/>
        </w:rPr>
        <w:t>ОСНОВНЫЕ ПРАВИЛА БЕЗОПАСНОГО ПОВЕДЕНИЯ НА ДОРОГЕ</w:t>
      </w:r>
    </w:p>
    <w:p w:rsidR="00130092" w:rsidRPr="00130092" w:rsidRDefault="00130092" w:rsidP="00130092">
      <w:pPr>
        <w:numPr>
          <w:ilvl w:val="0"/>
          <w:numId w:val="9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>Никогда не выбегайте на дорогу перед приближающимся автомобилем. Это опасно, потому что  водитель не может остановить машину сразу.</w:t>
      </w:r>
    </w:p>
    <w:p w:rsidR="00130092" w:rsidRPr="00130092" w:rsidRDefault="00130092" w:rsidP="00130092">
      <w:pPr>
        <w:numPr>
          <w:ilvl w:val="0"/>
          <w:numId w:val="10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>Дорогу необходимо переходить в специально установленных местах по пешеходному переходу.</w:t>
      </w:r>
    </w:p>
    <w:p w:rsidR="00130092" w:rsidRPr="00130092" w:rsidRDefault="00130092" w:rsidP="00130092">
      <w:pPr>
        <w:numPr>
          <w:ilvl w:val="0"/>
          <w:numId w:val="11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На проезжую часть выходите только после того, как убедитесь в отсутствии приближающегося </w:t>
      </w:r>
      <w:r>
        <w:rPr>
          <w:sz w:val="28"/>
          <w:szCs w:val="28"/>
        </w:rPr>
        <w:t xml:space="preserve"> </w:t>
      </w:r>
      <w:r w:rsidRPr="00130092">
        <w:rPr>
          <w:sz w:val="28"/>
          <w:szCs w:val="28"/>
        </w:rPr>
        <w:t>транспорта и слева и справа.</w:t>
      </w:r>
    </w:p>
    <w:p w:rsidR="00130092" w:rsidRPr="00130092" w:rsidRDefault="00130092" w:rsidP="00130092">
      <w:pPr>
        <w:numPr>
          <w:ilvl w:val="0"/>
          <w:numId w:val="12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>Опасно выезжать на проезжую часть на скейтах и роликовых коньках.</w:t>
      </w:r>
      <w:r w:rsidRPr="00130092">
        <w:rPr>
          <w:sz w:val="28"/>
          <w:szCs w:val="28"/>
        </w:rPr>
        <w:br/>
        <w:t>Не выбегайте на дорогу вне зоны пешеходного перехода, в этом месте водитель не ожидает пешеходов и не сможет мгновенно остановить автомобиль.</w:t>
      </w:r>
    </w:p>
    <w:p w:rsidR="00130092" w:rsidRPr="00130092" w:rsidRDefault="00130092" w:rsidP="00130092">
      <w:pPr>
        <w:numPr>
          <w:ilvl w:val="0"/>
          <w:numId w:val="13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Опасно играть в мяч и другие игры рядом с проезжей частью, лучше это делать во дворе или </w:t>
      </w:r>
      <w:r>
        <w:rPr>
          <w:sz w:val="28"/>
          <w:szCs w:val="28"/>
        </w:rPr>
        <w:t xml:space="preserve"> </w:t>
      </w:r>
      <w:r w:rsidRPr="00130092">
        <w:rPr>
          <w:sz w:val="28"/>
          <w:szCs w:val="28"/>
        </w:rPr>
        <w:t>на детской площадке.</w:t>
      </w:r>
    </w:p>
    <w:p w:rsidR="00130092" w:rsidRDefault="00130092" w:rsidP="00130092">
      <w:pPr>
        <w:jc w:val="center"/>
        <w:rPr>
          <w:b/>
        </w:rPr>
      </w:pPr>
      <w:r w:rsidRPr="00130092">
        <w:rPr>
          <w:b/>
          <w:sz w:val="28"/>
          <w:szCs w:val="28"/>
        </w:rPr>
        <w:t xml:space="preserve">Помните! Только строгое соблюдение </w:t>
      </w:r>
      <w:r w:rsidRPr="00130092">
        <w:rPr>
          <w:b/>
          <w:sz w:val="28"/>
          <w:szCs w:val="28"/>
        </w:rPr>
        <w:br/>
        <w:t xml:space="preserve">Правил дорожного движения защищает всех вас </w:t>
      </w:r>
      <w:r w:rsidRPr="00130092">
        <w:rPr>
          <w:b/>
          <w:sz w:val="28"/>
          <w:szCs w:val="28"/>
        </w:rPr>
        <w:br/>
        <w:t>от опасностей на дороге.</w:t>
      </w:r>
      <w:r w:rsidRPr="00130092">
        <w:rPr>
          <w:sz w:val="28"/>
          <w:szCs w:val="28"/>
        </w:rPr>
        <w:br/>
      </w:r>
      <w:r>
        <w:br/>
      </w:r>
    </w:p>
    <w:p w:rsidR="00130092" w:rsidRPr="00130092" w:rsidRDefault="00130092" w:rsidP="00130092">
      <w:pPr>
        <w:jc w:val="center"/>
        <w:rPr>
          <w:sz w:val="28"/>
          <w:szCs w:val="28"/>
        </w:rPr>
      </w:pPr>
      <w:r w:rsidRPr="00130092">
        <w:rPr>
          <w:b/>
          <w:sz w:val="28"/>
          <w:szCs w:val="28"/>
        </w:rPr>
        <w:t>Памятка для родителей по обучению детей правилам дорожного движения</w:t>
      </w:r>
    </w:p>
    <w:p w:rsidR="00130092" w:rsidRP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130092" w:rsidRP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</w:t>
      </w:r>
    </w:p>
    <w:p w:rsidR="00130092" w:rsidRPr="00130092" w:rsidRDefault="00130092" w:rsidP="00130092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 xml:space="preserve"> Из автобуса, троллейбуса, трамвая, такси выходите первыми. В противном случае ребенок может  упасть или побежать на проезжую часть.</w:t>
      </w:r>
    </w:p>
    <w:p w:rsidR="00130092" w:rsidRPr="00130092" w:rsidRDefault="00130092" w:rsidP="00130092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130092" w:rsidRP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</w:pPr>
      <w:r w:rsidRPr="00130092">
        <w:rPr>
          <w:sz w:val="28"/>
          <w:szCs w:val="28"/>
        </w:rPr>
        <w:lastRenderedPageBreak/>
        <w:t>Не разрешайте детям играть вблизи дороги и на проезжей части.</w:t>
      </w:r>
      <w:r w:rsidRPr="00130092">
        <w:rPr>
          <w:sz w:val="28"/>
          <w:szCs w:val="28"/>
        </w:rPr>
        <w:br/>
      </w:r>
    </w:p>
    <w:p w:rsidR="00130092" w:rsidRDefault="00130092" w:rsidP="00130092">
      <w:pPr>
        <w:rPr>
          <w:b/>
        </w:rPr>
      </w:pPr>
      <w:r>
        <w:rPr>
          <w:b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 нельзя прыгать на ходу. </w:t>
      </w:r>
    </w:p>
    <w:p w:rsidR="00CF08A3" w:rsidRDefault="00CF08A3" w:rsidP="00CF08A3">
      <w:pPr>
        <w:rPr>
          <w:b/>
          <w:i/>
        </w:rPr>
      </w:pPr>
    </w:p>
    <w:p w:rsidR="00654BA9" w:rsidRDefault="00654BA9" w:rsidP="00CF08A3">
      <w:pPr>
        <w:rPr>
          <w:b/>
          <w:i/>
        </w:rPr>
      </w:pPr>
    </w:p>
    <w:p w:rsidR="00654BA9" w:rsidRDefault="00654BA9" w:rsidP="00CF08A3">
      <w:pPr>
        <w:rPr>
          <w:b/>
          <w:i/>
        </w:rPr>
      </w:pPr>
    </w:p>
    <w:p w:rsidR="00654BA9" w:rsidRDefault="00654BA9" w:rsidP="00CF08A3">
      <w:pPr>
        <w:rPr>
          <w:b/>
          <w:i/>
        </w:rPr>
      </w:pPr>
    </w:p>
    <w:p w:rsidR="00654BA9" w:rsidRDefault="00654BA9" w:rsidP="00CF08A3">
      <w:pPr>
        <w:rPr>
          <w:b/>
          <w:i/>
        </w:rPr>
      </w:pPr>
      <w:bookmarkStart w:id="0" w:name="_GoBack"/>
      <w:bookmarkEnd w:id="0"/>
    </w:p>
    <w:p w:rsidR="00CF08A3" w:rsidRPr="00CF08A3" w:rsidRDefault="00CF08A3" w:rsidP="00CF08A3">
      <w:pPr>
        <w:jc w:val="center"/>
        <w:rPr>
          <w:b/>
          <w:i/>
          <w:sz w:val="32"/>
          <w:szCs w:val="32"/>
        </w:rPr>
      </w:pPr>
      <w:r w:rsidRPr="00CF08A3">
        <w:rPr>
          <w:b/>
          <w:i/>
          <w:sz w:val="32"/>
          <w:szCs w:val="32"/>
        </w:rPr>
        <w:t>Памятка велосипедисту</w:t>
      </w:r>
    </w:p>
    <w:p w:rsidR="00CF08A3" w:rsidRPr="00CF08A3" w:rsidRDefault="00CF08A3" w:rsidP="00CF08A3">
      <w:pPr>
        <w:jc w:val="center"/>
        <w:rPr>
          <w:sz w:val="28"/>
          <w:szCs w:val="28"/>
        </w:rPr>
      </w:pPr>
      <w:r w:rsidRPr="00CF08A3">
        <w:rPr>
          <w:sz w:val="28"/>
          <w:szCs w:val="28"/>
        </w:rPr>
        <w:t>ДОРОГИЕ ДРУЗЬЯ!</w:t>
      </w:r>
    </w:p>
    <w:p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sz w:val="28"/>
          <w:szCs w:val="28"/>
        </w:rPr>
        <w:t xml:space="preserve">Для обеспечения безопасности движения, предупреждения несчастных случаев </w:t>
      </w:r>
      <w:r w:rsidRPr="00CF08A3">
        <w:rPr>
          <w:b/>
          <w:i/>
          <w:sz w:val="28"/>
          <w:szCs w:val="28"/>
        </w:rPr>
        <w:t xml:space="preserve">каждый, кто пользуется велосипедом, должен знать и соблюдать правила движения. </w:t>
      </w:r>
    </w:p>
    <w:p w:rsidR="00CF08A3" w:rsidRPr="00CF08A3" w:rsidRDefault="00CF08A3" w:rsidP="00CF08A3">
      <w:pPr>
        <w:rPr>
          <w:sz w:val="28"/>
          <w:szCs w:val="28"/>
        </w:rPr>
      </w:pPr>
      <w:r w:rsidRPr="00CF08A3">
        <w:rPr>
          <w:b/>
          <w:sz w:val="28"/>
          <w:szCs w:val="28"/>
        </w:rPr>
        <w:t>Ездить на велосипедах по улицам и дорогам разрешается с 14 лет.</w:t>
      </w:r>
    </w:p>
    <w:p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 xml:space="preserve">Не разрешается ездить на велосипеде: </w:t>
      </w:r>
    </w:p>
    <w:p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без номерного знака, звонка, с ненадёжными тормозами и рулевым управлением, а в тёмное время суток, </w:t>
      </w:r>
    </w:p>
    <w:p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>кроме того, без зажжённого фонаря (фары) белого цвета спереди и красного фонаря (или светоотражателя)</w:t>
      </w:r>
    </w:p>
    <w:p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 сзади; </w:t>
      </w:r>
    </w:p>
    <w:p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 тротуарам и пешеходным дорожкам садов, парков и бульваров; </w:t>
      </w:r>
    </w:p>
    <w:p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на расстоянии более одного метра от тротуара или обочины; </w:t>
      </w:r>
    </w:p>
    <w:p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>не держась за руль руками, вперегонки, цепляясь за движущиеся транспортные средства или за другого</w:t>
      </w:r>
    </w:p>
    <w:p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 велосипедиста; </w:t>
      </w:r>
    </w:p>
    <w:p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в непосредственной близости к идущему впереди транспортному средству; </w:t>
      </w:r>
    </w:p>
    <w:p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 улицам и дорогам, обучая и обучаясь езде на велосипеде. </w:t>
      </w:r>
    </w:p>
    <w:p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 xml:space="preserve">Запрещается перевозить на велосипеде: </w:t>
      </w:r>
    </w:p>
    <w:p w:rsidR="00CF08A3" w:rsidRPr="00CF08A3" w:rsidRDefault="00CF08A3" w:rsidP="00CF08A3">
      <w:pPr>
        <w:numPr>
          <w:ilvl w:val="0"/>
          <w:numId w:val="17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предметы, которые могут помешать управлению им, или выступающие более чем на полметра по длине </w:t>
      </w:r>
    </w:p>
    <w:p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и ширине за габариты велосипеда; </w:t>
      </w:r>
    </w:p>
    <w:p w:rsidR="00CF08A3" w:rsidRPr="00CF08A3" w:rsidRDefault="00CF08A3" w:rsidP="00CF08A3">
      <w:pPr>
        <w:numPr>
          <w:ilvl w:val="0"/>
          <w:numId w:val="17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пассажиров на раме или багажнике. </w:t>
      </w:r>
    </w:p>
    <w:p w:rsidR="00CF08A3" w:rsidRPr="00CF08A3" w:rsidRDefault="00CF08A3" w:rsidP="00CF08A3">
      <w:pPr>
        <w:rPr>
          <w:sz w:val="28"/>
          <w:szCs w:val="28"/>
        </w:rPr>
      </w:pPr>
      <w:r w:rsidRPr="00CF08A3">
        <w:rPr>
          <w:b/>
          <w:i/>
          <w:sz w:val="28"/>
          <w:szCs w:val="28"/>
        </w:rPr>
        <w:t>Велосипедист не должен</w:t>
      </w:r>
    </w:p>
    <w:p w:rsidR="00CF08A3" w:rsidRPr="00CF08A3" w:rsidRDefault="00CF08A3" w:rsidP="00CF08A3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поворачивать налево и разворачиваться на дорогах, имеющих более одной полосы для движения в данном направлении. </w:t>
      </w:r>
    </w:p>
    <w:p w:rsidR="00CF08A3" w:rsidRPr="00CF08A3" w:rsidRDefault="00CF08A3" w:rsidP="00CF08A3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запрещается буксировка велосипедов и велосипедистами. </w:t>
      </w:r>
    </w:p>
    <w:p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>Напоминая о Правилах движения, просим запомнить, что Ваша безопасность на дороге зависит от того, насколько точно Вы эти правила соблюдаете.</w:t>
      </w:r>
    </w:p>
    <w:p w:rsidR="00CF08A3" w:rsidRPr="00CF08A3" w:rsidRDefault="00CF08A3" w:rsidP="00CF08A3">
      <w:pPr>
        <w:spacing w:after="240"/>
        <w:rPr>
          <w:sz w:val="28"/>
          <w:szCs w:val="28"/>
        </w:rPr>
      </w:pPr>
    </w:p>
    <w:p w:rsidR="00CF08A3" w:rsidRPr="00CF08A3" w:rsidRDefault="00CF08A3" w:rsidP="00CF08A3">
      <w:pPr>
        <w:rPr>
          <w:sz w:val="28"/>
          <w:szCs w:val="28"/>
        </w:rPr>
      </w:pPr>
    </w:p>
    <w:p w:rsidR="00130092" w:rsidRDefault="00130092" w:rsidP="00130092">
      <w:pPr>
        <w:rPr>
          <w:sz w:val="28"/>
          <w:szCs w:val="28"/>
        </w:rPr>
      </w:pPr>
    </w:p>
    <w:p w:rsidR="00130092" w:rsidRDefault="00130092" w:rsidP="005C3C35">
      <w:pPr>
        <w:spacing w:after="240"/>
      </w:pPr>
    </w:p>
    <w:p w:rsidR="005C3C35" w:rsidRDefault="005C3C35" w:rsidP="00146F56">
      <w:pPr>
        <w:pStyle w:val="af0"/>
        <w:jc w:val="center"/>
        <w:rPr>
          <w:sz w:val="28"/>
          <w:szCs w:val="28"/>
        </w:rPr>
      </w:pPr>
    </w:p>
    <w:p w:rsidR="005C3C35" w:rsidRDefault="005C3C35" w:rsidP="00146F56">
      <w:pPr>
        <w:pStyle w:val="af0"/>
        <w:jc w:val="center"/>
        <w:rPr>
          <w:sz w:val="28"/>
          <w:szCs w:val="28"/>
        </w:rPr>
      </w:pPr>
    </w:p>
    <w:sectPr w:rsidR="005C3C35" w:rsidSect="00A14F88">
      <w:footerReference w:type="even" r:id="rId10"/>
      <w:pgSz w:w="11906" w:h="16838"/>
      <w:pgMar w:top="510" w:right="1134" w:bottom="51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08D" w:rsidRDefault="0069108D">
      <w:r>
        <w:separator/>
      </w:r>
    </w:p>
  </w:endnote>
  <w:endnote w:type="continuationSeparator" w:id="0">
    <w:p w:rsidR="0069108D" w:rsidRDefault="00691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Arial Unicode MS"/>
    <w:charset w:val="80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B93" w:rsidRDefault="00F47B93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47B93" w:rsidRDefault="00F47B9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08D" w:rsidRDefault="0069108D">
      <w:r>
        <w:separator/>
      </w:r>
    </w:p>
  </w:footnote>
  <w:footnote w:type="continuationSeparator" w:id="0">
    <w:p w:rsidR="0069108D" w:rsidRDefault="00691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2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3" w15:restartNumberingAfterBreak="0">
    <w:nsid w:val="083C178E"/>
    <w:multiLevelType w:val="hybridMultilevel"/>
    <w:tmpl w:val="E0BE6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85102"/>
    <w:multiLevelType w:val="hybridMultilevel"/>
    <w:tmpl w:val="E1089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C6B4F"/>
    <w:multiLevelType w:val="hybridMultilevel"/>
    <w:tmpl w:val="27C4DD58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7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8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9E5852"/>
    <w:multiLevelType w:val="multilevel"/>
    <w:tmpl w:val="35AA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404576"/>
    <w:multiLevelType w:val="multilevel"/>
    <w:tmpl w:val="2944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FB5046"/>
    <w:multiLevelType w:val="multilevel"/>
    <w:tmpl w:val="A9B4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180613"/>
    <w:multiLevelType w:val="multilevel"/>
    <w:tmpl w:val="8C46E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1E4E2C"/>
    <w:multiLevelType w:val="multilevel"/>
    <w:tmpl w:val="7426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A106FC"/>
    <w:multiLevelType w:val="multilevel"/>
    <w:tmpl w:val="34CE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6A4284"/>
    <w:multiLevelType w:val="hybridMultilevel"/>
    <w:tmpl w:val="0F162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AF7C3F"/>
    <w:multiLevelType w:val="hybridMultilevel"/>
    <w:tmpl w:val="25B04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A421CB"/>
    <w:multiLevelType w:val="hybridMultilevel"/>
    <w:tmpl w:val="E250DD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8E74A5"/>
    <w:multiLevelType w:val="hybridMultilevel"/>
    <w:tmpl w:val="5FAA6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BE1079"/>
    <w:multiLevelType w:val="multilevel"/>
    <w:tmpl w:val="520C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20"/>
  </w:num>
  <w:num w:numId="5">
    <w:abstractNumId w:val="5"/>
  </w:num>
  <w:num w:numId="6">
    <w:abstractNumId w:val="8"/>
  </w:num>
  <w:num w:numId="7">
    <w:abstractNumId w:val="3"/>
  </w:num>
  <w:num w:numId="8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0"/>
  </w:num>
  <w:num w:numId="18">
    <w:abstractNumId w:val="1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8E"/>
    <w:rsid w:val="00005F58"/>
    <w:rsid w:val="000146E2"/>
    <w:rsid w:val="000248EE"/>
    <w:rsid w:val="0002663B"/>
    <w:rsid w:val="00026737"/>
    <w:rsid w:val="000274AA"/>
    <w:rsid w:val="000339E4"/>
    <w:rsid w:val="0004190C"/>
    <w:rsid w:val="000431C8"/>
    <w:rsid w:val="000532E5"/>
    <w:rsid w:val="00062824"/>
    <w:rsid w:val="00083AAD"/>
    <w:rsid w:val="000A4ECB"/>
    <w:rsid w:val="000B4BD9"/>
    <w:rsid w:val="000C37A1"/>
    <w:rsid w:val="000C7586"/>
    <w:rsid w:val="000D0F49"/>
    <w:rsid w:val="000D1068"/>
    <w:rsid w:val="000D400F"/>
    <w:rsid w:val="000D6C54"/>
    <w:rsid w:val="000E0913"/>
    <w:rsid w:val="000E2C23"/>
    <w:rsid w:val="000E7057"/>
    <w:rsid w:val="000F0685"/>
    <w:rsid w:val="000F1161"/>
    <w:rsid w:val="000F2395"/>
    <w:rsid w:val="00104A05"/>
    <w:rsid w:val="00104F5D"/>
    <w:rsid w:val="0011051C"/>
    <w:rsid w:val="001154D1"/>
    <w:rsid w:val="00116982"/>
    <w:rsid w:val="00126433"/>
    <w:rsid w:val="00130092"/>
    <w:rsid w:val="00131319"/>
    <w:rsid w:val="00137446"/>
    <w:rsid w:val="00146F56"/>
    <w:rsid w:val="0015653C"/>
    <w:rsid w:val="0017263F"/>
    <w:rsid w:val="00175258"/>
    <w:rsid w:val="00175C62"/>
    <w:rsid w:val="0017697C"/>
    <w:rsid w:val="00190B17"/>
    <w:rsid w:val="00193C82"/>
    <w:rsid w:val="001963AB"/>
    <w:rsid w:val="001A1F04"/>
    <w:rsid w:val="001A425A"/>
    <w:rsid w:val="001A622C"/>
    <w:rsid w:val="001C2009"/>
    <w:rsid w:val="001C3165"/>
    <w:rsid w:val="001C37AE"/>
    <w:rsid w:val="001D20E3"/>
    <w:rsid w:val="001E4871"/>
    <w:rsid w:val="001E5802"/>
    <w:rsid w:val="001E7692"/>
    <w:rsid w:val="001F1EAF"/>
    <w:rsid w:val="001F2254"/>
    <w:rsid w:val="00210EA3"/>
    <w:rsid w:val="0021221E"/>
    <w:rsid w:val="00213A1C"/>
    <w:rsid w:val="00217CC9"/>
    <w:rsid w:val="00222BE3"/>
    <w:rsid w:val="00227FA3"/>
    <w:rsid w:val="00230F5E"/>
    <w:rsid w:val="00232103"/>
    <w:rsid w:val="00233A26"/>
    <w:rsid w:val="00240D2D"/>
    <w:rsid w:val="00242E04"/>
    <w:rsid w:val="0024623B"/>
    <w:rsid w:val="00246BD5"/>
    <w:rsid w:val="0025086F"/>
    <w:rsid w:val="00253454"/>
    <w:rsid w:val="00257229"/>
    <w:rsid w:val="00260DD0"/>
    <w:rsid w:val="00261064"/>
    <w:rsid w:val="0027680B"/>
    <w:rsid w:val="00280891"/>
    <w:rsid w:val="00282624"/>
    <w:rsid w:val="002937C4"/>
    <w:rsid w:val="0029529C"/>
    <w:rsid w:val="002A3747"/>
    <w:rsid w:val="002A6447"/>
    <w:rsid w:val="002B1159"/>
    <w:rsid w:val="002B2B5A"/>
    <w:rsid w:val="002B2EC3"/>
    <w:rsid w:val="002B394D"/>
    <w:rsid w:val="002B4072"/>
    <w:rsid w:val="002B5820"/>
    <w:rsid w:val="002C30B1"/>
    <w:rsid w:val="002D082F"/>
    <w:rsid w:val="002E14E0"/>
    <w:rsid w:val="002E1E19"/>
    <w:rsid w:val="002E4CC6"/>
    <w:rsid w:val="002F09C3"/>
    <w:rsid w:val="002F1FF0"/>
    <w:rsid w:val="002F2FD2"/>
    <w:rsid w:val="002F42E5"/>
    <w:rsid w:val="00312667"/>
    <w:rsid w:val="00312C96"/>
    <w:rsid w:val="0032142E"/>
    <w:rsid w:val="00323CC6"/>
    <w:rsid w:val="00340854"/>
    <w:rsid w:val="00341063"/>
    <w:rsid w:val="00342C73"/>
    <w:rsid w:val="003577DA"/>
    <w:rsid w:val="0036232C"/>
    <w:rsid w:val="00362C5B"/>
    <w:rsid w:val="00370D9A"/>
    <w:rsid w:val="0038271D"/>
    <w:rsid w:val="00382A81"/>
    <w:rsid w:val="00386FEF"/>
    <w:rsid w:val="003875B1"/>
    <w:rsid w:val="003A4B13"/>
    <w:rsid w:val="003A63F7"/>
    <w:rsid w:val="003B187A"/>
    <w:rsid w:val="003B7412"/>
    <w:rsid w:val="003B7CC5"/>
    <w:rsid w:val="003C14E0"/>
    <w:rsid w:val="003C2A97"/>
    <w:rsid w:val="003C6E4D"/>
    <w:rsid w:val="003D5BA1"/>
    <w:rsid w:val="003D634F"/>
    <w:rsid w:val="003F3BCA"/>
    <w:rsid w:val="003F5368"/>
    <w:rsid w:val="003F76E7"/>
    <w:rsid w:val="00411762"/>
    <w:rsid w:val="00413995"/>
    <w:rsid w:val="00432E4F"/>
    <w:rsid w:val="00446DF6"/>
    <w:rsid w:val="0045101F"/>
    <w:rsid w:val="0045109E"/>
    <w:rsid w:val="00451B57"/>
    <w:rsid w:val="00465A4C"/>
    <w:rsid w:val="004666AD"/>
    <w:rsid w:val="00475D97"/>
    <w:rsid w:val="0047677F"/>
    <w:rsid w:val="00480B7C"/>
    <w:rsid w:val="00481473"/>
    <w:rsid w:val="004909AC"/>
    <w:rsid w:val="0049601E"/>
    <w:rsid w:val="004A39E6"/>
    <w:rsid w:val="004B2212"/>
    <w:rsid w:val="004B5EDA"/>
    <w:rsid w:val="004C02F4"/>
    <w:rsid w:val="004C0466"/>
    <w:rsid w:val="004C7804"/>
    <w:rsid w:val="004D1860"/>
    <w:rsid w:val="004E29C6"/>
    <w:rsid w:val="004E6812"/>
    <w:rsid w:val="004E7676"/>
    <w:rsid w:val="004F1E64"/>
    <w:rsid w:val="004F6AE4"/>
    <w:rsid w:val="004F7530"/>
    <w:rsid w:val="004F78DD"/>
    <w:rsid w:val="00501909"/>
    <w:rsid w:val="00503793"/>
    <w:rsid w:val="00521922"/>
    <w:rsid w:val="005254A8"/>
    <w:rsid w:val="005353F1"/>
    <w:rsid w:val="005376FC"/>
    <w:rsid w:val="00537888"/>
    <w:rsid w:val="00542682"/>
    <w:rsid w:val="0055508E"/>
    <w:rsid w:val="00560C6C"/>
    <w:rsid w:val="00573784"/>
    <w:rsid w:val="00583846"/>
    <w:rsid w:val="005926EF"/>
    <w:rsid w:val="0059698A"/>
    <w:rsid w:val="005A0C30"/>
    <w:rsid w:val="005A1F0E"/>
    <w:rsid w:val="005A4E0A"/>
    <w:rsid w:val="005A52A9"/>
    <w:rsid w:val="005B1DBB"/>
    <w:rsid w:val="005C0EF2"/>
    <w:rsid w:val="005C3C35"/>
    <w:rsid w:val="005D026C"/>
    <w:rsid w:val="005D4CE3"/>
    <w:rsid w:val="005D50AE"/>
    <w:rsid w:val="005D5166"/>
    <w:rsid w:val="005E3293"/>
    <w:rsid w:val="005E5477"/>
    <w:rsid w:val="005F2252"/>
    <w:rsid w:val="005F4D01"/>
    <w:rsid w:val="00600410"/>
    <w:rsid w:val="00605E14"/>
    <w:rsid w:val="00606161"/>
    <w:rsid w:val="00610382"/>
    <w:rsid w:val="0062171A"/>
    <w:rsid w:val="00625468"/>
    <w:rsid w:val="006273A5"/>
    <w:rsid w:val="006316A3"/>
    <w:rsid w:val="00636525"/>
    <w:rsid w:val="00636D9A"/>
    <w:rsid w:val="00642C84"/>
    <w:rsid w:val="006468C4"/>
    <w:rsid w:val="006516DF"/>
    <w:rsid w:val="0065295C"/>
    <w:rsid w:val="006530A6"/>
    <w:rsid w:val="00654BA9"/>
    <w:rsid w:val="00657952"/>
    <w:rsid w:val="00662ECE"/>
    <w:rsid w:val="00666F58"/>
    <w:rsid w:val="0067351F"/>
    <w:rsid w:val="006859BE"/>
    <w:rsid w:val="00687055"/>
    <w:rsid w:val="0069108D"/>
    <w:rsid w:val="00696719"/>
    <w:rsid w:val="006A0CA4"/>
    <w:rsid w:val="006A4B75"/>
    <w:rsid w:val="006B0090"/>
    <w:rsid w:val="006B4F1E"/>
    <w:rsid w:val="006B629A"/>
    <w:rsid w:val="006C0596"/>
    <w:rsid w:val="006C3401"/>
    <w:rsid w:val="006C4956"/>
    <w:rsid w:val="006D3864"/>
    <w:rsid w:val="006D5AE6"/>
    <w:rsid w:val="006D7450"/>
    <w:rsid w:val="006E244E"/>
    <w:rsid w:val="006E3F85"/>
    <w:rsid w:val="006F2D8C"/>
    <w:rsid w:val="00700DE0"/>
    <w:rsid w:val="00704490"/>
    <w:rsid w:val="007130BE"/>
    <w:rsid w:val="00721C1D"/>
    <w:rsid w:val="00742DCB"/>
    <w:rsid w:val="00752FF6"/>
    <w:rsid w:val="00755762"/>
    <w:rsid w:val="007608B6"/>
    <w:rsid w:val="00760FFB"/>
    <w:rsid w:val="0076111D"/>
    <w:rsid w:val="007A2691"/>
    <w:rsid w:val="007A3F24"/>
    <w:rsid w:val="007C44C1"/>
    <w:rsid w:val="007E2640"/>
    <w:rsid w:val="007E2CEF"/>
    <w:rsid w:val="007E4F39"/>
    <w:rsid w:val="007F102F"/>
    <w:rsid w:val="007F36C2"/>
    <w:rsid w:val="007F5B20"/>
    <w:rsid w:val="008028C1"/>
    <w:rsid w:val="00803723"/>
    <w:rsid w:val="00813C0D"/>
    <w:rsid w:val="00823341"/>
    <w:rsid w:val="008277FB"/>
    <w:rsid w:val="008303E4"/>
    <w:rsid w:val="00832BB3"/>
    <w:rsid w:val="00833DC2"/>
    <w:rsid w:val="00837265"/>
    <w:rsid w:val="0084020A"/>
    <w:rsid w:val="008439A9"/>
    <w:rsid w:val="0084556E"/>
    <w:rsid w:val="0084736A"/>
    <w:rsid w:val="00852302"/>
    <w:rsid w:val="00867507"/>
    <w:rsid w:val="00873E30"/>
    <w:rsid w:val="00874AF1"/>
    <w:rsid w:val="00875DE9"/>
    <w:rsid w:val="008D33D2"/>
    <w:rsid w:val="008D3FCC"/>
    <w:rsid w:val="008D5F42"/>
    <w:rsid w:val="008E2628"/>
    <w:rsid w:val="008F344F"/>
    <w:rsid w:val="008F4AA7"/>
    <w:rsid w:val="0092505A"/>
    <w:rsid w:val="0093629A"/>
    <w:rsid w:val="009366ED"/>
    <w:rsid w:val="00954C50"/>
    <w:rsid w:val="00960D24"/>
    <w:rsid w:val="009713A6"/>
    <w:rsid w:val="00971730"/>
    <w:rsid w:val="00980392"/>
    <w:rsid w:val="00985671"/>
    <w:rsid w:val="00991ED1"/>
    <w:rsid w:val="009A020A"/>
    <w:rsid w:val="009A3B51"/>
    <w:rsid w:val="009A6173"/>
    <w:rsid w:val="009C31D0"/>
    <w:rsid w:val="009C5C72"/>
    <w:rsid w:val="009D6A9C"/>
    <w:rsid w:val="009E47D1"/>
    <w:rsid w:val="009F2217"/>
    <w:rsid w:val="00A057F2"/>
    <w:rsid w:val="00A073BB"/>
    <w:rsid w:val="00A13234"/>
    <w:rsid w:val="00A139A6"/>
    <w:rsid w:val="00A14F88"/>
    <w:rsid w:val="00A17507"/>
    <w:rsid w:val="00A21093"/>
    <w:rsid w:val="00A238C4"/>
    <w:rsid w:val="00A41030"/>
    <w:rsid w:val="00A5169D"/>
    <w:rsid w:val="00A64787"/>
    <w:rsid w:val="00A67675"/>
    <w:rsid w:val="00A702CB"/>
    <w:rsid w:val="00A83F23"/>
    <w:rsid w:val="00A904AF"/>
    <w:rsid w:val="00A92414"/>
    <w:rsid w:val="00AA5227"/>
    <w:rsid w:val="00AB1AE3"/>
    <w:rsid w:val="00AB5797"/>
    <w:rsid w:val="00AC016A"/>
    <w:rsid w:val="00AC3707"/>
    <w:rsid w:val="00AD114B"/>
    <w:rsid w:val="00AF1213"/>
    <w:rsid w:val="00AF1583"/>
    <w:rsid w:val="00B05B22"/>
    <w:rsid w:val="00B07368"/>
    <w:rsid w:val="00B11D0C"/>
    <w:rsid w:val="00B128B9"/>
    <w:rsid w:val="00B1362B"/>
    <w:rsid w:val="00B15195"/>
    <w:rsid w:val="00B159F2"/>
    <w:rsid w:val="00B26E99"/>
    <w:rsid w:val="00B35BEF"/>
    <w:rsid w:val="00B36F3A"/>
    <w:rsid w:val="00B40B37"/>
    <w:rsid w:val="00B41311"/>
    <w:rsid w:val="00B453EF"/>
    <w:rsid w:val="00B610E9"/>
    <w:rsid w:val="00B64839"/>
    <w:rsid w:val="00B6740C"/>
    <w:rsid w:val="00B679CA"/>
    <w:rsid w:val="00B738E5"/>
    <w:rsid w:val="00B772B7"/>
    <w:rsid w:val="00B865E0"/>
    <w:rsid w:val="00B97F14"/>
    <w:rsid w:val="00BA31B8"/>
    <w:rsid w:val="00BB2696"/>
    <w:rsid w:val="00BD2A2D"/>
    <w:rsid w:val="00BE05D2"/>
    <w:rsid w:val="00BF45DA"/>
    <w:rsid w:val="00BF5905"/>
    <w:rsid w:val="00C17DEB"/>
    <w:rsid w:val="00C24CC9"/>
    <w:rsid w:val="00C268FC"/>
    <w:rsid w:val="00C35A82"/>
    <w:rsid w:val="00C466E0"/>
    <w:rsid w:val="00C47554"/>
    <w:rsid w:val="00C54B53"/>
    <w:rsid w:val="00C67DDA"/>
    <w:rsid w:val="00C83027"/>
    <w:rsid w:val="00C835D9"/>
    <w:rsid w:val="00C96DFE"/>
    <w:rsid w:val="00C978A7"/>
    <w:rsid w:val="00CA0B51"/>
    <w:rsid w:val="00CB7352"/>
    <w:rsid w:val="00CB77DC"/>
    <w:rsid w:val="00CC1077"/>
    <w:rsid w:val="00CC6ECB"/>
    <w:rsid w:val="00CC7435"/>
    <w:rsid w:val="00CC7D21"/>
    <w:rsid w:val="00CD7536"/>
    <w:rsid w:val="00CE7D92"/>
    <w:rsid w:val="00CF08A3"/>
    <w:rsid w:val="00D04990"/>
    <w:rsid w:val="00D14E70"/>
    <w:rsid w:val="00D15B22"/>
    <w:rsid w:val="00D241A1"/>
    <w:rsid w:val="00D33295"/>
    <w:rsid w:val="00D42816"/>
    <w:rsid w:val="00D42E70"/>
    <w:rsid w:val="00D5235C"/>
    <w:rsid w:val="00D63219"/>
    <w:rsid w:val="00D67A2F"/>
    <w:rsid w:val="00D709CF"/>
    <w:rsid w:val="00D72317"/>
    <w:rsid w:val="00D76EE3"/>
    <w:rsid w:val="00D83E3E"/>
    <w:rsid w:val="00D845FC"/>
    <w:rsid w:val="00D92806"/>
    <w:rsid w:val="00D951D5"/>
    <w:rsid w:val="00DB61FC"/>
    <w:rsid w:val="00DB6939"/>
    <w:rsid w:val="00DC6942"/>
    <w:rsid w:val="00DC7956"/>
    <w:rsid w:val="00DD02DA"/>
    <w:rsid w:val="00DD7271"/>
    <w:rsid w:val="00DE6AA5"/>
    <w:rsid w:val="00DE6F7A"/>
    <w:rsid w:val="00DE7A53"/>
    <w:rsid w:val="00DF116A"/>
    <w:rsid w:val="00DF1AA7"/>
    <w:rsid w:val="00DF2F28"/>
    <w:rsid w:val="00DF3482"/>
    <w:rsid w:val="00DF53A3"/>
    <w:rsid w:val="00E01604"/>
    <w:rsid w:val="00E20646"/>
    <w:rsid w:val="00E208BC"/>
    <w:rsid w:val="00E2213D"/>
    <w:rsid w:val="00E23522"/>
    <w:rsid w:val="00E2403A"/>
    <w:rsid w:val="00E27C15"/>
    <w:rsid w:val="00E330EB"/>
    <w:rsid w:val="00E40DC9"/>
    <w:rsid w:val="00E422EE"/>
    <w:rsid w:val="00E46D27"/>
    <w:rsid w:val="00E50B59"/>
    <w:rsid w:val="00E50C24"/>
    <w:rsid w:val="00E51997"/>
    <w:rsid w:val="00E521B3"/>
    <w:rsid w:val="00E622AD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045"/>
    <w:rsid w:val="00EA6A61"/>
    <w:rsid w:val="00EB0D81"/>
    <w:rsid w:val="00EB0EF6"/>
    <w:rsid w:val="00EB25C7"/>
    <w:rsid w:val="00EB3B32"/>
    <w:rsid w:val="00EB6018"/>
    <w:rsid w:val="00EC6B28"/>
    <w:rsid w:val="00ED18EA"/>
    <w:rsid w:val="00ED7C90"/>
    <w:rsid w:val="00EE156C"/>
    <w:rsid w:val="00EE2D9E"/>
    <w:rsid w:val="00EE4C7A"/>
    <w:rsid w:val="00EF160B"/>
    <w:rsid w:val="00EF37CD"/>
    <w:rsid w:val="00EF58AF"/>
    <w:rsid w:val="00EF64FC"/>
    <w:rsid w:val="00F02E82"/>
    <w:rsid w:val="00F05850"/>
    <w:rsid w:val="00F0629C"/>
    <w:rsid w:val="00F22E43"/>
    <w:rsid w:val="00F247B3"/>
    <w:rsid w:val="00F30042"/>
    <w:rsid w:val="00F3305D"/>
    <w:rsid w:val="00F37E69"/>
    <w:rsid w:val="00F4051A"/>
    <w:rsid w:val="00F47B93"/>
    <w:rsid w:val="00F51BE1"/>
    <w:rsid w:val="00F51D87"/>
    <w:rsid w:val="00F52F79"/>
    <w:rsid w:val="00F705A2"/>
    <w:rsid w:val="00F82012"/>
    <w:rsid w:val="00FA01F0"/>
    <w:rsid w:val="00FA08FA"/>
    <w:rsid w:val="00FA0DAF"/>
    <w:rsid w:val="00FA13EC"/>
    <w:rsid w:val="00FA67E4"/>
    <w:rsid w:val="00FD04D2"/>
    <w:rsid w:val="00FD382E"/>
    <w:rsid w:val="00FD7176"/>
    <w:rsid w:val="00FE0073"/>
    <w:rsid w:val="00FE6082"/>
    <w:rsid w:val="00FE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143018"/>
  <w15:docId w15:val="{E90B398F-DCF7-40C3-89EC-98B7F272C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A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46F56"/>
    <w:pPr>
      <w:keepNext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2F2FD2"/>
    <w:pPr>
      <w:spacing w:before="100" w:beforeAutospacing="1" w:after="119"/>
    </w:pPr>
  </w:style>
  <w:style w:type="character" w:styleId="ab">
    <w:name w:val="annotation reference"/>
    <w:rsid w:val="000339E4"/>
    <w:rPr>
      <w:sz w:val="16"/>
      <w:szCs w:val="16"/>
    </w:rPr>
  </w:style>
  <w:style w:type="paragraph" w:styleId="ac">
    <w:name w:val="annotation text"/>
    <w:basedOn w:val="a"/>
    <w:link w:val="ad"/>
    <w:rsid w:val="000339E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0339E4"/>
  </w:style>
  <w:style w:type="paragraph" w:styleId="ae">
    <w:name w:val="annotation subject"/>
    <w:basedOn w:val="ac"/>
    <w:next w:val="ac"/>
    <w:link w:val="af"/>
    <w:rsid w:val="000339E4"/>
    <w:rPr>
      <w:b/>
      <w:bCs/>
    </w:rPr>
  </w:style>
  <w:style w:type="character" w:customStyle="1" w:styleId="af">
    <w:name w:val="Тема примечания Знак"/>
    <w:link w:val="ae"/>
    <w:rsid w:val="000339E4"/>
    <w:rPr>
      <w:b/>
      <w:bCs/>
    </w:rPr>
  </w:style>
  <w:style w:type="character" w:customStyle="1" w:styleId="10">
    <w:name w:val="Заголовок 1 Знак"/>
    <w:link w:val="1"/>
    <w:rsid w:val="00146F56"/>
    <w:rPr>
      <w:b/>
      <w:bCs/>
      <w:sz w:val="32"/>
      <w:szCs w:val="24"/>
    </w:rPr>
  </w:style>
  <w:style w:type="paragraph" w:styleId="af0">
    <w:name w:val="No Spacing"/>
    <w:uiPriority w:val="1"/>
    <w:qFormat/>
    <w:rsid w:val="00146F56"/>
    <w:rPr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E40DC9"/>
    <w:pPr>
      <w:spacing w:after="60"/>
      <w:jc w:val="center"/>
      <w:outlineLvl w:val="1"/>
    </w:pPr>
    <w:rPr>
      <w:rFonts w:ascii="Cambria" w:hAnsi="Cambria"/>
      <w:lang w:val="en-US" w:eastAsia="en-US" w:bidi="en-US"/>
    </w:rPr>
  </w:style>
  <w:style w:type="character" w:customStyle="1" w:styleId="af2">
    <w:name w:val="Подзаголовок Знак"/>
    <w:link w:val="af1"/>
    <w:uiPriority w:val="11"/>
    <w:rsid w:val="00E40DC9"/>
    <w:rPr>
      <w:rFonts w:ascii="Cambria" w:hAnsi="Cambria"/>
      <w:sz w:val="24"/>
      <w:szCs w:val="24"/>
      <w:lang w:val="en-US" w:eastAsia="en-US" w:bidi="en-US"/>
    </w:rPr>
  </w:style>
  <w:style w:type="paragraph" w:styleId="af3">
    <w:name w:val="header"/>
    <w:basedOn w:val="a"/>
    <w:link w:val="af4"/>
    <w:rsid w:val="006D745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rsid w:val="006D74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BBE59-EB24-46CB-A3CF-726EAC4AC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22</Pages>
  <Words>4181</Words>
  <Characters>23835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Microsoft</Company>
  <LinksUpToDate>false</LinksUpToDate>
  <CharactersWithSpaces>27961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1</cp:lastModifiedBy>
  <cp:revision>3</cp:revision>
  <cp:lastPrinted>2020-07-22T06:17:00Z</cp:lastPrinted>
  <dcterms:created xsi:type="dcterms:W3CDTF">2020-07-23T18:13:00Z</dcterms:created>
  <dcterms:modified xsi:type="dcterms:W3CDTF">2020-11-25T06:51:00Z</dcterms:modified>
</cp:coreProperties>
</file>